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before="63"/>
        <w:ind w:left="1000"/>
        <w:jc w:val="center"/>
        <w:rPr>
          <w:b/>
          <w:bCs/>
        </w:rPr>
      </w:pPr>
      <w:r>
        <w:rPr>
          <w:b/>
          <w:bCs/>
          <w:color w:val="FF0000"/>
        </w:rPr>
        <w:t>PHIẾU BÀI TẬP TUẦN 19</w:t>
      </w:r>
    </w:p>
    <w:p>
      <w:pPr>
        <w:pStyle w:val="6"/>
        <w:spacing w:before="249"/>
        <w:ind w:left="1000"/>
      </w:pPr>
      <w:r>
        <w:t>Bài 1: 10 bằng mấy chục ?</w:t>
      </w:r>
    </w:p>
    <w:p>
      <w:pPr>
        <w:pStyle w:val="8"/>
        <w:numPr>
          <w:ilvl w:val="0"/>
          <w:numId w:val="1"/>
        </w:numPr>
        <w:tabs>
          <w:tab w:val="left" w:pos="1721"/>
          <w:tab w:val="left" w:pos="3328"/>
          <w:tab w:val="left" w:pos="5585"/>
          <w:tab w:val="left" w:pos="7101"/>
        </w:tabs>
        <w:spacing w:before="247" w:after="0" w:line="424" w:lineRule="auto"/>
        <w:ind w:left="1000" w:right="3539" w:firstLine="360"/>
        <w:jc w:val="left"/>
        <w:rPr>
          <w:sz w:val="28"/>
        </w:rPr>
      </w:pPr>
      <w:r>
        <w:pict>
          <v:group id="_x0000_s1026" o:spid="_x0000_s1026" o:spt="203" style="position:absolute;left:0pt;margin-left:57.95pt;margin-top:75.1pt;height:84.95pt;width:122.3pt;mso-position-horizontal-relative:page;mso-wrap-distance-bottom:0pt;mso-wrap-distance-top:0pt;z-index:-251593728;mso-width-relative:page;mso-height-relative:page;" coordorigin="1159,1502" coordsize="2446,1699">
            <o:lock v:ext="edit"/>
            <v:rect id="_x0000_s1027" o:spid="_x0000_s1027" o:spt="1" style="position:absolute;left:1164;top:1507;height:1689;width:2436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028" o:spid="_x0000_s1028" o:spt="75" type="#_x0000_t75" style="position:absolute;left:1313;top:1584;height:1536;width:2139;" filled="f" stroked="f" coordsize="21600,21600">
              <v:path/>
              <v:fill on="f" focussize="0,0"/>
              <v:stroke on="f"/>
              <v:imagedata r:id="rId6" o:title=""/>
              <o:lock v:ext="edit" aspectratio="t"/>
            </v:shape>
            <w10:wrap type="topAndBottom"/>
          </v:group>
        </w:pict>
      </w:r>
      <w:r>
        <w:pict>
          <v:group id="_x0000_s1029" o:spid="_x0000_s1029" o:spt="203" style="position:absolute;left:0pt;margin-left:200.5pt;margin-top:75.1pt;height:84.95pt;width:118.85pt;mso-position-horizontal-relative:page;mso-wrap-distance-bottom:0pt;mso-wrap-distance-top:0pt;z-index:-251593728;mso-width-relative:page;mso-height-relative:page;" coordorigin="4010,1502" coordsize="2377,1699">
            <o:lock v:ext="edit"/>
            <v:rect id="_x0000_s1030" o:spid="_x0000_s1030" o:spt="1" style="position:absolute;left:4015;top:1507;height:1689;width:2367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031" o:spid="_x0000_s1031" o:spt="75" type="#_x0000_t75" style="position:absolute;left:4164;top:1584;height:1536;width:2069;" filled="f" stroked="f" coordsize="21600,21600">
              <v:path/>
              <v:fill on="f" focussize="0,0"/>
              <v:stroke on="f"/>
              <v:imagedata r:id="rId7" o:title=""/>
              <o:lock v:ext="edit" aspectratio="t"/>
            </v:shape>
            <w10:wrap type="topAndBottom"/>
          </v:group>
        </w:pict>
      </w:r>
      <w:r>
        <w:pict>
          <v:group id="_x0000_s1032" o:spid="_x0000_s1032" o:spt="203" style="position:absolute;left:0pt;margin-left:341.75pt;margin-top:75.1pt;height:84.9pt;width:120.25pt;mso-position-horizontal-relative:page;mso-wrap-distance-bottom:0pt;mso-wrap-distance-top:0pt;z-index:-251592704;mso-width-relative:page;mso-height-relative:page;" coordorigin="6835,1502" coordsize="2405,1698">
            <o:lock v:ext="edit"/>
            <v:rect id="_x0000_s1033" o:spid="_x0000_s1033" o:spt="1" style="position:absolute;left:6840;top:1507;height:1688;width:2395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034" o:spid="_x0000_s1034" o:spt="75" type="#_x0000_t75" style="position:absolute;left:6989;top:1584;height:1509;width:2095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w10:wrap type="topAndBottom"/>
          </v:group>
        </w:pict>
      </w:r>
      <w:r>
        <w:pict>
          <v:group id="_x0000_s1035" o:spid="_x0000_s1035" o:spt="203" style="position:absolute;left:0pt;margin-left:484.35pt;margin-top:75.1pt;height:84.9pt;width:123pt;mso-position-horizontal-relative:page;mso-wrap-distance-bottom:0pt;mso-wrap-distance-top:0pt;z-index:-251592704;mso-width-relative:page;mso-height-relative:page;" coordorigin="9687,1502" coordsize="2460,1698">
            <o:lock v:ext="edit"/>
            <v:rect id="_x0000_s1036" o:spid="_x0000_s1036" o:spt="1" style="position:absolute;left:9692;top:1507;height:1688;width:2450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037" o:spid="_x0000_s1037" o:spt="75" type="#_x0000_t75" style="position:absolute;left:9841;top:1584;height:1509;width:2152;" filled="f" stroked="f" coordsize="21600,21600">
              <v:path/>
              <v:fill on="f" focussize="0,0"/>
              <v:stroke on="f"/>
              <v:imagedata r:id="rId9" o:title=""/>
              <o:lock v:ext="edit" aspectratio="t"/>
            </v:shape>
            <w10:wrap type="topAndBottom"/>
          </v:group>
        </w:pict>
      </w:r>
      <w:r>
        <w:pict>
          <v:rect id="_x0000_s1038" o:spid="_x0000_s1038" o:spt="1" style="position:absolute;left:0pt;margin-left:105.15pt;margin-top:169.35pt;height:26.3pt;width:27.65pt;mso-position-horizontal-relative:page;mso-wrap-distance-bottom:0pt;mso-wrap-distance-top:0pt;z-index:-251591680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w10:wrap type="topAndBottom"/>
          </v:rect>
        </w:pict>
      </w:r>
      <w:r>
        <w:pict>
          <v:rect id="_x0000_s1039" o:spid="_x0000_s1039" o:spt="1" style="position:absolute;left:0pt;margin-left:245.05pt;margin-top:169.35pt;height:29.75pt;width:29.75pt;mso-position-horizontal-relative:page;mso-wrap-distance-bottom:0pt;mso-wrap-distance-top:0pt;z-index:-251591680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w10:wrap type="topAndBottom"/>
          </v:rect>
        </w:pict>
      </w:r>
      <w:r>
        <w:pict>
          <v:rect id="_x0000_s1040" o:spid="_x0000_s1040" o:spt="1" style="position:absolute;left:0pt;margin-left:389pt;margin-top:169.35pt;height:29.75pt;width:28.35pt;mso-position-horizontal-relative:page;mso-wrap-distance-bottom:0pt;mso-wrap-distance-top:0pt;z-index:-251590656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w10:wrap type="topAndBottom"/>
          </v:rect>
        </w:pict>
      </w:r>
      <w:r>
        <w:pict>
          <v:rect id="_x0000_s1041" o:spid="_x0000_s1041" o:spt="1" style="position:absolute;left:0pt;margin-left:535.75pt;margin-top:173.5pt;height:31.15pt;width:29.75pt;mso-position-horizontal-relative:page;mso-wrap-distance-bottom:0pt;mso-wrap-distance-top:0pt;z-index:-251590656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w10:wrap type="topAndBottom"/>
          </v:rect>
        </w:pict>
      </w:r>
      <w:r>
        <w:rPr>
          <w:sz w:val="28"/>
        </w:rPr>
        <w:t>10</w:t>
      </w:r>
      <w:r>
        <w:rPr>
          <w:sz w:val="28"/>
        </w:rPr>
        <w:tab/>
      </w:r>
      <w:r>
        <w:rPr>
          <w:sz w:val="28"/>
        </w:rPr>
        <w:t>B.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chục</w:t>
      </w:r>
      <w:r>
        <w:rPr>
          <w:sz w:val="28"/>
        </w:rPr>
        <w:tab/>
      </w:r>
      <w:r>
        <w:rPr>
          <w:sz w:val="28"/>
        </w:rPr>
        <w:t>C.</w:t>
      </w:r>
      <w:r>
        <w:rPr>
          <w:spacing w:val="-1"/>
          <w:sz w:val="28"/>
        </w:rPr>
        <w:t xml:space="preserve"> </w:t>
      </w:r>
      <w:r>
        <w:rPr>
          <w:sz w:val="28"/>
        </w:rPr>
        <w:t>01</w:t>
      </w:r>
      <w:r>
        <w:rPr>
          <w:sz w:val="28"/>
        </w:rPr>
        <w:tab/>
      </w:r>
      <w:r>
        <w:rPr>
          <w:sz w:val="28"/>
        </w:rPr>
        <w:t xml:space="preserve">D.10 </w:t>
      </w:r>
      <w:r>
        <w:rPr>
          <w:spacing w:val="-4"/>
          <w:sz w:val="28"/>
        </w:rPr>
        <w:t xml:space="preserve">chục </w:t>
      </w:r>
      <w:r>
        <w:rPr>
          <w:sz w:val="28"/>
        </w:rPr>
        <w:t>Bài 2: Đếm – đọc số - viết số thích</w:t>
      </w:r>
      <w:r>
        <w:rPr>
          <w:spacing w:val="-7"/>
          <w:sz w:val="28"/>
        </w:rPr>
        <w:t xml:space="preserve"> </w:t>
      </w:r>
      <w:r>
        <w:rPr>
          <w:sz w:val="28"/>
        </w:rPr>
        <w:t>hợp</w:t>
      </w:r>
    </w:p>
    <w:p>
      <w:pPr>
        <w:pStyle w:val="6"/>
        <w:spacing w:before="10"/>
        <w:rPr>
          <w:sz w:val="9"/>
        </w:rPr>
      </w:pPr>
    </w:p>
    <w:p>
      <w:pPr>
        <w:pStyle w:val="6"/>
        <w:tabs>
          <w:tab w:val="left" w:pos="3798"/>
          <w:tab w:val="left" w:pos="6250"/>
          <w:tab w:val="left" w:pos="8561"/>
        </w:tabs>
        <w:spacing w:before="113"/>
        <w:ind w:left="1000"/>
      </w:pPr>
      <w:r>
        <w:t>…………………….</w:t>
      </w:r>
      <w:r>
        <w:tab/>
      </w:r>
      <w:r>
        <w:t>………………..</w:t>
      </w:r>
      <w:r>
        <w:tab/>
      </w:r>
      <w:r>
        <w:t>……...……….</w:t>
      </w:r>
      <w:r>
        <w:tab/>
      </w:r>
      <w:r>
        <w:t>……………….</w:t>
      </w:r>
    </w:p>
    <w:p>
      <w:pPr>
        <w:spacing w:before="247"/>
        <w:ind w:left="1000" w:right="0" w:firstLine="0"/>
        <w:jc w:val="left"/>
        <w:rPr>
          <w:sz w:val="28"/>
        </w:rPr>
      </w:pPr>
      <w:r>
        <w:rPr>
          <w:b/>
          <w:sz w:val="28"/>
        </w:rPr>
        <w:t>Bài 3</w:t>
      </w:r>
      <w:r>
        <w:rPr>
          <w:sz w:val="28"/>
        </w:rPr>
        <w:t>: Nối đúng?</w:t>
      </w:r>
    </w:p>
    <w:p>
      <w:pPr>
        <w:pStyle w:val="6"/>
        <w:spacing w:before="11"/>
        <w:rPr>
          <w:sz w:val="20"/>
        </w:rPr>
      </w:pPr>
      <w:r>
        <w:pict>
          <v:shape id="_x0000_s1042" o:spid="_x0000_s1042" o:spt="202" type="#_x0000_t202" style="position:absolute;left:0pt;margin-left:77.5pt;margin-top:14.25pt;height:22.15pt;width:31.8pt;mso-position-horizontal-relative:page;mso-wrap-distance-bottom:0pt;mso-wrap-distance-top:0pt;z-index:-251589632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v:textbox inset="0mm,0mm,0mm,0mm">
              <w:txbxContent>
                <w:p>
                  <w:pPr>
                    <w:spacing w:before="75"/>
                    <w:ind w:left="144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11</w:t>
                  </w:r>
                </w:p>
              </w:txbxContent>
            </v:textbox>
            <w10:wrap type="topAndBottom"/>
          </v:shape>
        </w:pict>
      </w:r>
      <w:r>
        <w:pict>
          <v:shape id="_x0000_s1043" o:spid="_x0000_s1043" o:spt="202" type="#_x0000_t202" style="position:absolute;left:0pt;margin-left:220.1pt;margin-top:14.25pt;height:22.15pt;width:98.85pt;mso-position-horizontal-relative:page;mso-wrap-distance-bottom:0pt;mso-wrap-distance-top:0pt;z-index:-251589632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6"/>
                    <w:ind w:left="465"/>
                  </w:pPr>
                  <w:r>
                    <w:t>Mười hai</w:t>
                  </w:r>
                </w:p>
              </w:txbxContent>
            </v:textbox>
            <w10:wrap type="topAndBottom"/>
          </v:shape>
        </w:pict>
      </w:r>
    </w:p>
    <w:p>
      <w:pPr>
        <w:pStyle w:val="6"/>
        <w:rPr>
          <w:sz w:val="20"/>
        </w:rPr>
      </w:pPr>
    </w:p>
    <w:p>
      <w:pPr>
        <w:pStyle w:val="6"/>
        <w:spacing w:before="11"/>
        <w:rPr>
          <w:sz w:val="12"/>
        </w:rPr>
      </w:pPr>
      <w:r>
        <w:pict>
          <v:shape id="_x0000_s1044" o:spid="_x0000_s1044" o:spt="202" type="#_x0000_t202" style="position:absolute;left:0pt;margin-left:77.5pt;margin-top:9.65pt;height:22.8pt;width:31.8pt;mso-position-horizontal-relative:page;mso-wrap-distance-bottom:0pt;mso-wrap-distance-top:0pt;z-index:-251588608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v:textbox inset="0mm,0mm,0mm,0mm">
              <w:txbxContent>
                <w:p>
                  <w:pPr>
                    <w:spacing w:before="73"/>
                    <w:ind w:left="144" w:right="0" w:firstLine="0"/>
                    <w:jc w:val="left"/>
                    <w:rPr>
                      <w:rFonts w:ascii="Carlito"/>
                      <w:sz w:val="22"/>
                    </w:rPr>
                  </w:pPr>
                  <w:r>
                    <w:rPr>
                      <w:rFonts w:ascii="Carlito"/>
                      <w:sz w:val="22"/>
                    </w:rPr>
                    <w:t>12</w:t>
                  </w:r>
                </w:p>
              </w:txbxContent>
            </v:textbox>
            <w10:wrap type="topAndBottom"/>
          </v:shape>
        </w:pict>
      </w:r>
      <w:r>
        <w:pict>
          <v:shape id="_x0000_s1045" o:spid="_x0000_s1045" o:spt="202" type="#_x0000_t202" style="position:absolute;left:0pt;margin-left:225pt;margin-top:9.65pt;height:22.8pt;width:94.1pt;mso-position-horizontal-relative:page;mso-wrap-distance-bottom:0pt;mso-wrap-distance-top:0pt;z-index:-251588608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7"/>
                    <w:ind w:left="377"/>
                  </w:pPr>
                  <w:r>
                    <w:t>Mười tám</w:t>
                  </w:r>
                </w:p>
              </w:txbxContent>
            </v:textbox>
            <w10:wrap type="topAndBottom"/>
          </v:shape>
        </w:pict>
      </w:r>
      <w:r>
        <w:pict>
          <v:shape id="_x0000_s1046" o:spid="_x0000_s1046" o:spt="202" type="#_x0000_t202" style="position:absolute;left:0pt;margin-left:77.5pt;margin-top:53.25pt;height:22.15pt;width:31.8pt;mso-position-horizontal-relative:page;mso-wrap-distance-bottom:0pt;mso-wrap-distance-top:0pt;z-index:-251587584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v:textbox inset="0mm,0mm,0mm,0mm">
              <w:txbxContent>
                <w:p>
                  <w:pPr>
                    <w:spacing w:before="72"/>
                    <w:ind w:left="144" w:right="0" w:firstLine="0"/>
                    <w:jc w:val="left"/>
                    <w:rPr>
                      <w:rFonts w:ascii="Carlito"/>
                      <w:sz w:val="22"/>
                    </w:rPr>
                  </w:pPr>
                  <w:r>
                    <w:rPr>
                      <w:rFonts w:ascii="Carlito"/>
                      <w:sz w:val="22"/>
                    </w:rPr>
                    <w:t>18</w:t>
                  </w:r>
                </w:p>
              </w:txbxContent>
            </v:textbox>
            <w10:wrap type="topAndBottom"/>
          </v:shape>
        </w:pict>
      </w:r>
      <w:r>
        <w:pict>
          <v:shape id="_x0000_s1047" o:spid="_x0000_s1047" o:spt="202" type="#_x0000_t202" style="position:absolute;left:0pt;margin-left:229.1pt;margin-top:53.25pt;height:22.15pt;width:89.9pt;mso-position-horizontal-relative:page;mso-wrap-distance-bottom:0pt;mso-wrap-distance-top:0pt;z-index:-251587584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5"/>
                    <w:ind w:left="359"/>
                  </w:pPr>
                  <w:r>
                    <w:t>Mười sáu</w:t>
                  </w:r>
                </w:p>
              </w:txbxContent>
            </v:textbox>
            <w10:wrap type="topAndBottom"/>
          </v:shape>
        </w:pict>
      </w:r>
      <w:r>
        <w:pict>
          <v:shape id="_x0000_s1048" o:spid="_x0000_s1048" o:spt="202" type="#_x0000_t202" style="position:absolute;left:0pt;margin-left:77.5pt;margin-top:95.5pt;height:20.75pt;width:31.8pt;mso-position-horizontal-relative:page;mso-wrap-distance-bottom:0pt;mso-wrap-distance-top:0pt;z-index:-251586560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v:textbox inset="0mm,0mm,0mm,0mm">
              <w:txbxContent>
                <w:p>
                  <w:pPr>
                    <w:spacing w:before="73"/>
                    <w:ind w:left="144" w:right="0" w:firstLine="0"/>
                    <w:jc w:val="left"/>
                    <w:rPr>
                      <w:rFonts w:ascii="Carlito"/>
                      <w:sz w:val="22"/>
                    </w:rPr>
                  </w:pPr>
                  <w:r>
                    <w:rPr>
                      <w:rFonts w:ascii="Carlito"/>
                      <w:sz w:val="22"/>
                    </w:rPr>
                    <w:t>16</w:t>
                  </w:r>
                </w:p>
              </w:txbxContent>
            </v:textbox>
            <w10:wrap type="topAndBottom"/>
          </v:shape>
        </w:pict>
      </w:r>
      <w:r>
        <w:pict>
          <v:shape id="_x0000_s1049" o:spid="_x0000_s1049" o:spt="202" type="#_x0000_t202" style="position:absolute;left:0pt;margin-left:233.3pt;margin-top:95.5pt;height:24.2pt;width:85.7pt;mso-position-horizontal-relative:page;mso-wrap-distance-bottom:0pt;mso-wrap-distance-top:0pt;z-index:-251586560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6"/>
                    <w:ind w:left="285"/>
                  </w:pPr>
                  <w:r>
                    <w:t>Mười một</w:t>
                  </w:r>
                </w:p>
              </w:txbxContent>
            </v:textbox>
            <w10:wrap type="topAndBottom"/>
          </v:shape>
        </w:pict>
      </w:r>
    </w:p>
    <w:p>
      <w:pPr>
        <w:pStyle w:val="6"/>
        <w:spacing w:before="5"/>
        <w:rPr>
          <w:sz w:val="29"/>
        </w:rPr>
      </w:pPr>
    </w:p>
    <w:p>
      <w:pPr>
        <w:pStyle w:val="6"/>
        <w:spacing w:before="1"/>
      </w:pPr>
    </w:p>
    <w:p>
      <w:pPr>
        <w:pStyle w:val="6"/>
        <w:spacing w:before="249"/>
        <w:ind w:left="1000"/>
      </w:pPr>
      <w:r>
        <w:rPr>
          <w:b/>
        </w:rPr>
        <w:t>Bài 4</w:t>
      </w:r>
      <w:r>
        <w:t>: Trong các số từ 10 đến 20 số nào lớn nhất ?</w:t>
      </w:r>
    </w:p>
    <w:p>
      <w:pPr>
        <w:pStyle w:val="6"/>
        <w:tabs>
          <w:tab w:val="left" w:pos="3536"/>
          <w:tab w:val="left" w:pos="5893"/>
        </w:tabs>
        <w:spacing w:before="250"/>
        <w:ind w:left="1360"/>
      </w:pPr>
      <w:r>
        <w:t>A.</w:t>
      </w:r>
      <w:r>
        <w:rPr>
          <w:spacing w:val="15"/>
        </w:rPr>
        <w:t xml:space="preserve"> </w:t>
      </w:r>
      <w:r>
        <w:t>10</w:t>
      </w:r>
      <w:r>
        <w:tab/>
      </w:r>
      <w:r>
        <w:t>B.</w:t>
      </w:r>
      <w:r>
        <w:rPr>
          <w:spacing w:val="2"/>
        </w:rPr>
        <w:t xml:space="preserve"> </w:t>
      </w:r>
      <w:r>
        <w:t>19</w:t>
      </w:r>
      <w:r>
        <w:tab/>
      </w:r>
      <w:r>
        <w:t>C.20</w:t>
      </w:r>
    </w:p>
    <w:p>
      <w:pPr>
        <w:pStyle w:val="6"/>
        <w:spacing w:before="249"/>
        <w:ind w:left="1000"/>
      </w:pPr>
      <w:r>
        <w:rPr>
          <w:b/>
        </w:rPr>
        <w:t xml:space="preserve">Bài 5: </w:t>
      </w:r>
      <w:r>
        <w:t>Em hãy viết lại các số từ 1 đến 20</w:t>
      </w:r>
    </w:p>
    <w:p>
      <w:pPr>
        <w:pStyle w:val="6"/>
        <w:spacing w:before="247"/>
        <w:ind w:left="1000"/>
      </w:pPr>
      <w:r>
        <w:t>+ theo thứ tự từ bé đến lớn</w:t>
      </w:r>
    </w:p>
    <w:p>
      <w:pPr>
        <w:pStyle w:val="6"/>
        <w:spacing w:before="249"/>
        <w:ind w:left="1000"/>
      </w:pPr>
      <w:r>
        <w:t>…………………………………………………………………………………..</w:t>
      </w:r>
    </w:p>
    <w:p>
      <w:pPr>
        <w:pStyle w:val="6"/>
        <w:spacing w:before="247"/>
        <w:ind w:left="1000"/>
      </w:pPr>
      <w:r>
        <w:t>+ theo thứ tự từ lớn đến bé</w:t>
      </w:r>
    </w:p>
    <w:p>
      <w:pPr>
        <w:spacing w:after="0"/>
        <w:sectPr>
          <w:type w:val="continuous"/>
          <w:pgSz w:w="12240" w:h="15840"/>
          <w:pgMar w:top="1380" w:right="0" w:bottom="280" w:left="440" w:header="720" w:footer="720" w:gutter="0"/>
          <w:cols w:space="720" w:num="1"/>
        </w:sectPr>
      </w:pPr>
    </w:p>
    <w:p>
      <w:pPr>
        <w:pStyle w:val="6"/>
        <w:rPr>
          <w:sz w:val="20"/>
        </w:rPr>
      </w:pPr>
    </w:p>
    <w:p>
      <w:pPr>
        <w:pStyle w:val="6"/>
        <w:spacing w:before="11"/>
        <w:rPr>
          <w:sz w:val="16"/>
        </w:rPr>
      </w:pPr>
    </w:p>
    <w:p>
      <w:pPr>
        <w:pStyle w:val="6"/>
        <w:spacing w:before="89"/>
        <w:ind w:left="1000"/>
      </w:pPr>
      <w:r>
        <w:rPr>
          <w:b/>
        </w:rPr>
        <w:t>Bài 6</w:t>
      </w:r>
      <w:r>
        <w:t>: + Số 12 gồm ……..chục và …….đơn vị</w:t>
      </w:r>
    </w:p>
    <w:p>
      <w:pPr>
        <w:pStyle w:val="6"/>
        <w:spacing w:before="247"/>
        <w:ind w:left="1000"/>
      </w:pPr>
      <w:r>
        <w:t>+ Số 14 gồm ……chục và ……đơn vị</w:t>
      </w:r>
    </w:p>
    <w:p>
      <w:pPr>
        <w:pStyle w:val="6"/>
        <w:spacing w:before="249"/>
        <w:ind w:left="1000"/>
      </w:pPr>
      <w:r>
        <w:t>+ Số …..gồm 1 chục và 7 đơn</w:t>
      </w:r>
      <w:r>
        <w:rPr>
          <w:spacing w:val="-8"/>
        </w:rPr>
        <w:t xml:space="preserve"> </w:t>
      </w:r>
      <w:r>
        <w:t>vị</w:t>
      </w:r>
    </w:p>
    <w:p>
      <w:pPr>
        <w:pStyle w:val="6"/>
        <w:spacing w:before="247"/>
        <w:ind w:left="1000"/>
      </w:pPr>
      <w:r>
        <w:t>+ Số …..gồm 2 chục và 0 đơn</w:t>
      </w:r>
      <w:r>
        <w:rPr>
          <w:spacing w:val="-8"/>
        </w:rPr>
        <w:t xml:space="preserve"> </w:t>
      </w:r>
      <w:r>
        <w:t>vị</w:t>
      </w:r>
    </w:p>
    <w:p>
      <w:pPr>
        <w:pStyle w:val="6"/>
        <w:spacing w:before="249"/>
        <w:ind w:left="1000"/>
      </w:pPr>
      <w:r>
        <w:rPr>
          <w:b/>
        </w:rPr>
        <w:t>Bài 7</w:t>
      </w:r>
      <w:r>
        <w:t>: Số tròn chục lớn nhất bé hơn 21 là :</w:t>
      </w:r>
    </w:p>
    <w:p>
      <w:pPr>
        <w:pStyle w:val="6"/>
        <w:tabs>
          <w:tab w:val="left" w:pos="3397"/>
          <w:tab w:val="left" w:pos="5615"/>
        </w:tabs>
        <w:spacing w:before="250"/>
        <w:ind w:left="1360"/>
      </w:pPr>
      <w:r>
        <w:t>A.</w:t>
      </w:r>
      <w:r>
        <w:rPr>
          <w:spacing w:val="15"/>
        </w:rPr>
        <w:t xml:space="preserve"> </w:t>
      </w:r>
      <w:r>
        <w:t>10</w:t>
      </w:r>
      <w:r>
        <w:tab/>
      </w:r>
      <w:r>
        <w:t>B.20</w:t>
      </w:r>
      <w:r>
        <w:tab/>
      </w:r>
      <w:r>
        <w:t>C.30</w:t>
      </w:r>
    </w:p>
    <w:p>
      <w:pPr>
        <w:pStyle w:val="6"/>
        <w:spacing w:before="247"/>
        <w:ind w:left="1000"/>
      </w:pPr>
      <w:r>
        <w:rPr>
          <w:b/>
        </w:rPr>
        <w:t>Bài 8</w:t>
      </w:r>
      <w:r>
        <w:t>: Số lớn nhất ở giữa số 1 và 20 là: ……………</w:t>
      </w:r>
    </w:p>
    <w:p>
      <w:pPr>
        <w:pStyle w:val="6"/>
        <w:spacing w:before="249"/>
        <w:ind w:left="1000"/>
      </w:pPr>
      <w:r>
        <w:rPr>
          <w:b/>
        </w:rPr>
        <w:t xml:space="preserve">Bài 9: </w:t>
      </w:r>
      <w:r>
        <w:t>Với ba số: 3; 1; 2 em hãy lập các số có 2 chữ số. bé hơn 23</w:t>
      </w:r>
    </w:p>
    <w:p>
      <w:pPr>
        <w:pStyle w:val="6"/>
        <w:spacing w:before="249"/>
        <w:ind w:left="1000"/>
      </w:pPr>
      <w:r>
        <w:t>Hãy viết các số đó:…………………………………………………………………..</w:t>
      </w:r>
    </w:p>
    <w:p>
      <w:pPr>
        <w:spacing w:after="0"/>
        <w:sectPr>
          <w:pgSz w:w="12240" w:h="15840"/>
          <w:pgMar w:top="1500" w:right="0" w:bottom="280" w:left="440" w:header="720" w:footer="720" w:gutter="0"/>
          <w:cols w:space="720" w:num="1"/>
        </w:sectPr>
      </w:pPr>
    </w:p>
    <w:p>
      <w:pPr>
        <w:pStyle w:val="6"/>
        <w:spacing w:before="63"/>
        <w:ind w:left="2538"/>
        <w:rPr>
          <w:b/>
          <w:bCs/>
        </w:rPr>
      </w:pPr>
      <w:r>
        <w:rPr>
          <w:b/>
          <w:bCs/>
          <w:color w:val="FF0000"/>
        </w:rPr>
        <w:t>PHIẾU BÀI TẬP TUẦN 20 : SỐ CÓ HAI CHỮ SỐ</w:t>
      </w:r>
    </w:p>
    <w:p>
      <w:pPr>
        <w:pStyle w:val="2"/>
        <w:spacing w:before="249"/>
      </w:pPr>
      <w:r>
        <w:pict>
          <v:group id="_x0000_s1050" o:spid="_x0000_s1050" o:spt="203" style="position:absolute;left:0pt;margin-left:336.85pt;margin-top:117.75pt;height:31.65pt;width:33.7pt;mso-position-horizontal-relative:page;z-index:251660288;mso-width-relative:page;mso-height-relative:page;" coordorigin="6738,2355" coordsize="674,633">
            <o:lock v:ext="edit"/>
            <v:rect id="_x0000_s1051" o:spid="_x0000_s1051" o:spt="1" style="position:absolute;left:6743;top:2360;height:623;width:664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052" o:spid="_x0000_s1052" o:spt="202" type="#_x0000_t202" style="position:absolute;left:6738;top:2355;height:633;width:67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84"/>
                      <w:ind w:left="156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15</w:t>
                    </w:r>
                  </w:p>
                </w:txbxContent>
              </v:textbox>
            </v:shape>
          </v:group>
        </w:pict>
      </w:r>
      <w:r>
        <w:pict>
          <v:shape id="_x0000_s1053" o:spid="_x0000_s1053" o:spt="202" type="#_x0000_t202" style="position:absolute;left:0pt;margin-left:442.35pt;margin-top:122.15pt;height:26.95pt;width:128.75pt;mso-position-horizontal-relative:page;z-index:251663360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5"/>
                    <w:ind w:left="144"/>
                  </w:pPr>
                  <w:r>
                    <w:t>Hai mươi ba</w:t>
                  </w:r>
                </w:p>
              </w:txbxContent>
            </v:textbox>
          </v:shape>
        </w:pict>
      </w:r>
      <w:r>
        <w:t>Câu 1: Nối đúng?</w:t>
      </w:r>
    </w:p>
    <w:p>
      <w:pPr>
        <w:pStyle w:val="6"/>
        <w:spacing w:before="9"/>
        <w:rPr>
          <w:b/>
        </w:rPr>
      </w:pPr>
      <w:r>
        <w:pict>
          <v:group id="_x0000_s1054" o:spid="_x0000_s1054" o:spt="203" style="position:absolute;left:0pt;margin-left:77.25pt;margin-top:18.5pt;height:258.7pt;width:176.3pt;mso-position-horizontal-relative:page;mso-wrap-distance-bottom:0pt;mso-wrap-distance-top:0pt;z-index:-251585536;mso-width-relative:page;mso-height-relative:page;" coordorigin="1545,371" coordsize="3526,5174">
            <o:lock v:ext="edit"/>
            <v:rect id="_x0000_s1055" o:spid="_x0000_s1055" o:spt="1" style="position:absolute;left:1550;top:375;height:5164;width:3516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056" o:spid="_x0000_s1056" o:spt="75" type="#_x0000_t75" style="position:absolute;left:1699;top:453;height:4759;width:3216;" filled="f" stroked="f" coordsize="21600,21600">
              <v:path/>
              <v:fill on="f" focussize="0,0"/>
              <v:stroke on="f"/>
              <v:imagedata r:id="rId10" o:title=""/>
              <o:lock v:ext="edit" aspectratio="t"/>
            </v:shape>
            <w10:wrap type="topAndBottom"/>
          </v:group>
        </w:pict>
      </w:r>
      <w:r>
        <w:pict>
          <v:group id="_x0000_s1057" o:spid="_x0000_s1057" o:spt="203" style="position:absolute;left:0pt;margin-left:336.85pt;margin-top:18.55pt;height:31.65pt;width:30.25pt;mso-position-horizontal-relative:page;mso-wrap-distance-bottom:0pt;mso-wrap-distance-top:0pt;z-index:-251584512;mso-width-relative:page;mso-height-relative:page;" coordorigin="6738,372" coordsize="605,633">
            <o:lock v:ext="edit"/>
            <v:rect id="_x0000_s1058" o:spid="_x0000_s1058" o:spt="1" style="position:absolute;left:6743;top:376;height:623;width:595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059" o:spid="_x0000_s1059" o:spt="202" type="#_x0000_t202" style="position:absolute;left:6738;top:371;height:633;width:60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86"/>
                      <w:ind w:left="156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54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shape id="_x0000_s1060" o:spid="_x0000_s1060" o:spt="202" type="#_x0000_t202" style="position:absolute;left:0pt;margin-left:442.35pt;margin-top:25.75pt;height:28.35pt;width:128.75pt;mso-position-horizontal-relative:page;mso-wrap-distance-bottom:0pt;mso-wrap-distance-top:0pt;z-index:-251584512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4"/>
                    <w:ind w:left="144"/>
                  </w:pPr>
                  <w:r>
                    <w:t>Năm mươi tư</w:t>
                  </w:r>
                </w:p>
              </w:txbxContent>
            </v:textbox>
            <w10:wrap type="topAndBottom"/>
          </v:shape>
        </w:pict>
      </w:r>
    </w:p>
    <w:p>
      <w:pPr>
        <w:pStyle w:val="6"/>
        <w:spacing w:before="8"/>
        <w:rPr>
          <w:b/>
          <w:sz w:val="32"/>
        </w:rPr>
      </w:pPr>
    </w:p>
    <w:p>
      <w:pPr>
        <w:spacing w:before="1"/>
        <w:ind w:left="1000" w:right="0" w:firstLine="0"/>
        <w:jc w:val="left"/>
        <w:rPr>
          <w:b/>
          <w:sz w:val="28"/>
        </w:rPr>
      </w:pPr>
      <w:r>
        <w:pict>
          <v:group id="_x0000_s1061" o:spid="_x0000_s1061" o:spt="203" style="position:absolute;left:0pt;margin-left:341.75pt;margin-top:-70.45pt;height:30.25pt;width:33pt;mso-position-horizontal-relative:page;z-index:251661312;mso-width-relative:page;mso-height-relative:page;" coordorigin="6835,-1410" coordsize="660,605">
            <o:lock v:ext="edit"/>
            <v:rect id="_x0000_s1062" o:spid="_x0000_s1062" o:spt="1" style="position:absolute;left:6840;top:-1405;height:595;width:650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063" o:spid="_x0000_s1063" o:spt="202" type="#_x0000_t202" style="position:absolute;left:6835;top:-1410;height:605;width:66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85"/>
                      <w:ind w:left="15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48</w:t>
                    </w:r>
                  </w:p>
                </w:txbxContent>
              </v:textbox>
            </v:shape>
          </v:group>
        </w:pict>
      </w:r>
      <w:r>
        <w:pict>
          <v:shape id="_x0000_s1064" o:spid="_x0000_s1064" o:spt="202" type="#_x0000_t202" style="position:absolute;left:0pt;margin-left:461.75pt;margin-top:-70.2pt;height:25.6pt;width:109.35pt;mso-position-horizontal-relative:page;z-index:251661312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5"/>
                    <w:ind w:left="146"/>
                  </w:pPr>
                  <w:r>
                    <w:t>Mười lăm</w:t>
                  </w:r>
                </w:p>
              </w:txbxContent>
            </v:textbox>
          </v:shape>
        </w:pict>
      </w:r>
      <w:r>
        <w:pict>
          <v:shape id="_x0000_s1065" o:spid="_x0000_s1065" o:spt="202" type="#_x0000_t202" style="position:absolute;left:0pt;margin-left:452pt;margin-top:-138.05pt;height:27pt;width:119.05pt;mso-position-horizontal-relative:page;z-index:251662336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6"/>
                    <w:ind w:left="145"/>
                  </w:pPr>
                  <w:r>
                    <w:t>Bốn mươi tám</w:t>
                  </w:r>
                </w:p>
              </w:txbxContent>
            </v:textbox>
          </v:shape>
        </w:pict>
      </w:r>
      <w:r>
        <w:pict>
          <v:shape id="_x0000_s1066" o:spid="_x0000_s1066" o:spt="202" type="#_x0000_t202" style="position:absolute;left:0pt;margin-left:342pt;margin-top:-138.05pt;height:27pt;width:32.5pt;mso-position-horizontal-relative:page;z-index:251662336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6"/>
                    <w:ind w:left="145"/>
                  </w:pPr>
                  <w:r>
                    <w:t>23</w:t>
                  </w:r>
                </w:p>
              </w:txbxContent>
            </v:textbox>
          </v:shape>
        </w:pict>
      </w:r>
      <w:r>
        <w:rPr>
          <w:b/>
          <w:sz w:val="28"/>
        </w:rPr>
        <w:t>Câu 2: Viết tiếp vào chỗ ….</w:t>
      </w:r>
    </w:p>
    <w:p>
      <w:pPr>
        <w:pStyle w:val="6"/>
        <w:tabs>
          <w:tab w:val="left" w:pos="5715"/>
        </w:tabs>
        <w:spacing w:before="249" w:line="424" w:lineRule="auto"/>
        <w:ind w:left="1720" w:right="2389"/>
      </w:pPr>
      <w:r>
        <w:t>20:</w:t>
      </w:r>
      <w:r>
        <w:rPr>
          <w:spacing w:val="-1"/>
        </w:rPr>
        <w:t xml:space="preserve"> </w:t>
      </w:r>
      <w:r>
        <w:t>……………………….</w:t>
      </w:r>
      <w:r>
        <w:tab/>
      </w:r>
      <w:r>
        <w:t>34 gồm …..chục và ……đơn vị 67:………………………..</w:t>
      </w:r>
      <w:r>
        <w:tab/>
      </w:r>
      <w:r>
        <w:t>89 gồm ……chục và ……đơn</w:t>
      </w:r>
      <w:r>
        <w:rPr>
          <w:spacing w:val="-2"/>
        </w:rPr>
        <w:t xml:space="preserve"> </w:t>
      </w:r>
      <w:r>
        <w:t>vị</w:t>
      </w:r>
    </w:p>
    <w:p>
      <w:pPr>
        <w:pStyle w:val="6"/>
        <w:tabs>
          <w:tab w:val="left" w:pos="5725"/>
        </w:tabs>
        <w:ind w:left="1720"/>
      </w:pPr>
      <w:r>
        <w:t>……..: Bốn</w:t>
      </w:r>
      <w:r>
        <w:rPr>
          <w:spacing w:val="-1"/>
        </w:rPr>
        <w:t xml:space="preserve"> </w:t>
      </w:r>
      <w:r>
        <w:t>mươi</w:t>
      </w:r>
      <w:r>
        <w:rPr>
          <w:spacing w:val="-1"/>
        </w:rPr>
        <w:t xml:space="preserve"> </w:t>
      </w:r>
      <w:r>
        <w:t>tám</w:t>
      </w:r>
      <w:r>
        <w:tab/>
      </w:r>
      <w:r>
        <w:t>Số …….gồm bốn chục và một đơn</w:t>
      </w:r>
      <w:r>
        <w:rPr>
          <w:spacing w:val="-4"/>
        </w:rPr>
        <w:t xml:space="preserve"> </w:t>
      </w:r>
      <w:r>
        <w:t>vị</w:t>
      </w:r>
    </w:p>
    <w:p>
      <w:pPr>
        <w:pStyle w:val="6"/>
        <w:tabs>
          <w:tab w:val="left" w:pos="5727"/>
        </w:tabs>
        <w:spacing w:before="249"/>
        <w:ind w:left="1720"/>
      </w:pPr>
      <w:r>
        <w:t>……...: Hai</w:t>
      </w:r>
      <w:r>
        <w:rPr>
          <w:spacing w:val="-2"/>
        </w:rPr>
        <w:t xml:space="preserve"> </w:t>
      </w:r>
      <w:r>
        <w:t>mươi</w:t>
      </w:r>
      <w:r>
        <w:rPr>
          <w:spacing w:val="-1"/>
        </w:rPr>
        <w:t xml:space="preserve"> </w:t>
      </w:r>
      <w:r>
        <w:t>chín</w:t>
      </w:r>
      <w:r>
        <w:tab/>
      </w:r>
      <w:r>
        <w:t>Số …….gồm hai chục và năm đơn v</w:t>
      </w:r>
    </w:p>
    <w:p>
      <w:pPr>
        <w:pStyle w:val="2"/>
        <w:spacing w:before="247"/>
        <w:ind w:left="1139"/>
      </w:pPr>
      <w:r>
        <w:t>Câu 3: Viết tiếp</w:t>
      </w:r>
    </w:p>
    <w:p>
      <w:pPr>
        <w:pStyle w:val="6"/>
        <w:spacing w:before="5"/>
        <w:rPr>
          <w:b/>
          <w:sz w:val="21"/>
        </w:rPr>
      </w:pPr>
    </w:p>
    <w:tbl>
      <w:tblPr>
        <w:tblStyle w:val="5"/>
        <w:tblW w:w="0" w:type="auto"/>
        <w:tblInd w:w="145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4"/>
        <w:gridCol w:w="1256"/>
        <w:gridCol w:w="1891"/>
        <w:gridCol w:w="44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4" w:type="dxa"/>
          </w:tcPr>
          <w:p>
            <w:pPr>
              <w:pStyle w:val="9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Chục</w:t>
            </w:r>
          </w:p>
        </w:tc>
        <w:tc>
          <w:tcPr>
            <w:tcW w:w="1256" w:type="dxa"/>
          </w:tcPr>
          <w:p>
            <w:pPr>
              <w:pStyle w:val="9"/>
              <w:spacing w:line="301" w:lineRule="exact"/>
              <w:ind w:left="227" w:right="1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Đơn vị</w:t>
            </w:r>
          </w:p>
        </w:tc>
        <w:tc>
          <w:tcPr>
            <w:tcW w:w="1891" w:type="dxa"/>
          </w:tcPr>
          <w:p>
            <w:pPr>
              <w:pStyle w:val="9"/>
              <w:spacing w:line="301" w:lineRule="exact"/>
              <w:ind w:left="524"/>
              <w:rPr>
                <w:b/>
                <w:sz w:val="28"/>
              </w:rPr>
            </w:pPr>
            <w:r>
              <w:rPr>
                <w:b/>
                <w:sz w:val="28"/>
              </w:rPr>
              <w:t>Viết số</w:t>
            </w:r>
          </w:p>
        </w:tc>
        <w:tc>
          <w:tcPr>
            <w:tcW w:w="4414" w:type="dxa"/>
          </w:tcPr>
          <w:p>
            <w:pPr>
              <w:pStyle w:val="9"/>
              <w:spacing w:line="301" w:lineRule="exact"/>
              <w:ind w:left="1223"/>
              <w:rPr>
                <w:b/>
                <w:sz w:val="28"/>
              </w:rPr>
            </w:pPr>
            <w:r>
              <w:rPr>
                <w:b/>
                <w:sz w:val="28"/>
              </w:rPr>
              <w:t>Đọc số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994" w:type="dxa"/>
          </w:tcPr>
          <w:p>
            <w:pPr>
              <w:pStyle w:val="9"/>
              <w:spacing w:before="2" w:line="301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1256" w:type="dxa"/>
          </w:tcPr>
          <w:p>
            <w:pPr>
              <w:pStyle w:val="9"/>
              <w:spacing w:before="2"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1891" w:type="dxa"/>
          </w:tcPr>
          <w:p>
            <w:pPr>
              <w:pStyle w:val="9"/>
              <w:rPr>
                <w:sz w:val="24"/>
              </w:rPr>
            </w:pPr>
          </w:p>
        </w:tc>
        <w:tc>
          <w:tcPr>
            <w:tcW w:w="4414" w:type="dxa"/>
          </w:tcPr>
          <w:p>
            <w:pPr>
              <w:pStyle w:val="9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4" w:type="dxa"/>
          </w:tcPr>
          <w:p>
            <w:pPr>
              <w:pStyle w:val="9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1256" w:type="dxa"/>
          </w:tcPr>
          <w:p>
            <w:pPr>
              <w:pStyle w:val="9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891" w:type="dxa"/>
          </w:tcPr>
          <w:p>
            <w:pPr>
              <w:pStyle w:val="9"/>
              <w:rPr>
                <w:sz w:val="24"/>
              </w:rPr>
            </w:pPr>
          </w:p>
        </w:tc>
        <w:tc>
          <w:tcPr>
            <w:tcW w:w="4414" w:type="dxa"/>
          </w:tcPr>
          <w:p>
            <w:pPr>
              <w:pStyle w:val="9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4" w:type="dxa"/>
          </w:tcPr>
          <w:p>
            <w:pPr>
              <w:pStyle w:val="9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256" w:type="dxa"/>
          </w:tcPr>
          <w:p>
            <w:pPr>
              <w:pStyle w:val="9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91" w:type="dxa"/>
          </w:tcPr>
          <w:p>
            <w:pPr>
              <w:pStyle w:val="9"/>
              <w:rPr>
                <w:sz w:val="24"/>
              </w:rPr>
            </w:pPr>
          </w:p>
        </w:tc>
        <w:tc>
          <w:tcPr>
            <w:tcW w:w="4414" w:type="dxa"/>
          </w:tcPr>
          <w:p>
            <w:pPr>
              <w:pStyle w:val="9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994" w:type="dxa"/>
          </w:tcPr>
          <w:p>
            <w:pPr>
              <w:pStyle w:val="9"/>
              <w:spacing w:line="304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1256" w:type="dxa"/>
          </w:tcPr>
          <w:p>
            <w:pPr>
              <w:pStyle w:val="9"/>
              <w:spacing w:line="304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1891" w:type="dxa"/>
          </w:tcPr>
          <w:p>
            <w:pPr>
              <w:pStyle w:val="9"/>
              <w:rPr>
                <w:sz w:val="24"/>
              </w:rPr>
            </w:pPr>
          </w:p>
        </w:tc>
        <w:tc>
          <w:tcPr>
            <w:tcW w:w="4414" w:type="dxa"/>
          </w:tcPr>
          <w:p>
            <w:pPr>
              <w:pStyle w:val="9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4" w:type="dxa"/>
          </w:tcPr>
          <w:p>
            <w:pPr>
              <w:pStyle w:val="9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256" w:type="dxa"/>
          </w:tcPr>
          <w:p>
            <w:pPr>
              <w:pStyle w:val="9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1891" w:type="dxa"/>
          </w:tcPr>
          <w:p>
            <w:pPr>
              <w:pStyle w:val="9"/>
              <w:rPr>
                <w:sz w:val="24"/>
              </w:rPr>
            </w:pPr>
          </w:p>
        </w:tc>
        <w:tc>
          <w:tcPr>
            <w:tcW w:w="4414" w:type="dxa"/>
          </w:tcPr>
          <w:p>
            <w:pPr>
              <w:pStyle w:val="9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4" w:type="dxa"/>
          </w:tcPr>
          <w:p>
            <w:pPr>
              <w:pStyle w:val="9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256" w:type="dxa"/>
          </w:tcPr>
          <w:p>
            <w:pPr>
              <w:pStyle w:val="9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1891" w:type="dxa"/>
          </w:tcPr>
          <w:p>
            <w:pPr>
              <w:pStyle w:val="9"/>
              <w:rPr>
                <w:sz w:val="24"/>
              </w:rPr>
            </w:pPr>
          </w:p>
        </w:tc>
        <w:tc>
          <w:tcPr>
            <w:tcW w:w="4414" w:type="dxa"/>
          </w:tcPr>
          <w:p>
            <w:pPr>
              <w:pStyle w:val="9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top="1380" w:right="0" w:bottom="280" w:left="440" w:header="720" w:footer="720" w:gutter="0"/>
          <w:cols w:space="720" w:num="1"/>
        </w:sectPr>
      </w:pPr>
    </w:p>
    <w:p>
      <w:pPr>
        <w:spacing w:before="63"/>
        <w:ind w:left="1720" w:right="0" w:firstLine="0"/>
        <w:jc w:val="left"/>
        <w:rPr>
          <w:b/>
          <w:sz w:val="28"/>
        </w:rPr>
      </w:pPr>
      <w:r>
        <w:rPr>
          <w:b/>
          <w:sz w:val="28"/>
        </w:rPr>
        <w:t>Câu 4: Quan sát tranh và cho biết</w:t>
      </w:r>
    </w:p>
    <w:p>
      <w:pPr>
        <w:pStyle w:val="6"/>
        <w:rPr>
          <w:b/>
          <w:sz w:val="20"/>
        </w:rPr>
      </w:pPr>
    </w:p>
    <w:p>
      <w:pPr>
        <w:pStyle w:val="6"/>
        <w:spacing w:before="1"/>
        <w:rPr>
          <w:b/>
          <w:sz w:val="13"/>
        </w:rPr>
      </w:pPr>
      <w:r>
        <w:pict>
          <v:group id="_x0000_s1067" o:spid="_x0000_s1067" o:spt="203" style="position:absolute;left:0pt;margin-left:129.15pt;margin-top:9.5pt;height:137.55pt;width:379.15pt;mso-position-horizontal-relative:page;mso-wrap-distance-bottom:0pt;mso-wrap-distance-top:0pt;z-index:-251583488;mso-width-relative:page;mso-height-relative:page;" coordorigin="2584,190" coordsize="7583,2751">
            <o:lock v:ext="edit"/>
            <v:rect id="_x0000_s1068" o:spid="_x0000_s1068" o:spt="1" style="position:absolute;left:2589;top:195;height:2741;width:7573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069" o:spid="_x0000_s1069" o:spt="75" type="#_x0000_t75" style="position:absolute;left:2738;top:273;height:2585;width:7275;" filled="f" stroked="f" coordsize="21600,21600">
              <v:path/>
              <v:fill on="f" focussize="0,0"/>
              <v:stroke on="f"/>
              <v:imagedata r:id="rId11" o:title=""/>
              <o:lock v:ext="edit" aspectratio="t"/>
            </v:shape>
            <w10:wrap type="topAndBottom"/>
          </v:group>
        </w:pict>
      </w:r>
    </w:p>
    <w:p>
      <w:pPr>
        <w:pStyle w:val="6"/>
        <w:spacing w:before="9"/>
        <w:rPr>
          <w:b/>
          <w:sz w:val="40"/>
        </w:rPr>
      </w:pPr>
    </w:p>
    <w:p>
      <w:pPr>
        <w:pStyle w:val="3"/>
        <w:spacing w:before="0"/>
        <w:ind w:left="1000"/>
        <w:rPr>
          <w:i/>
        </w:rPr>
      </w:pPr>
      <w:r>
        <w:rPr>
          <w:i/>
        </w:rPr>
        <w:t>Trên hình vẽ có :</w:t>
      </w:r>
    </w:p>
    <w:p>
      <w:pPr>
        <w:pStyle w:val="6"/>
        <w:spacing w:before="250" w:line="424" w:lineRule="auto"/>
        <w:ind w:left="2469" w:right="3950"/>
      </w:pPr>
      <w:r>
        <w:t>Có …….quả lê :gồm ……chục và …..đơn vị Có …….quả chanh: gồm …..chục và …..đơn vị Có …….quả cam: gồm ……chục và …..đơn</w:t>
      </w:r>
      <w:r>
        <w:rPr>
          <w:spacing w:val="-10"/>
        </w:rPr>
        <w:t xml:space="preserve"> </w:t>
      </w:r>
      <w:r>
        <w:t>vị</w:t>
      </w:r>
    </w:p>
    <w:p>
      <w:pPr>
        <w:spacing w:before="1"/>
        <w:ind w:left="1000" w:right="0" w:firstLine="0"/>
        <w:jc w:val="left"/>
        <w:rPr>
          <w:sz w:val="28"/>
        </w:rPr>
      </w:pPr>
      <w:r>
        <w:rPr>
          <w:b/>
          <w:sz w:val="28"/>
        </w:rPr>
        <w:t>Câu 5</w:t>
      </w:r>
      <w:r>
        <w:rPr>
          <w:sz w:val="28"/>
        </w:rPr>
        <w:t>: Em hãy viết :</w:t>
      </w:r>
    </w:p>
    <w:p>
      <w:pPr>
        <w:pStyle w:val="6"/>
        <w:spacing w:before="247"/>
        <w:ind w:left="1000"/>
      </w:pPr>
      <w:r>
        <w:t>+ Các số tròn chục: ………………………………………………………….</w:t>
      </w:r>
    </w:p>
    <w:p>
      <w:pPr>
        <w:pStyle w:val="6"/>
        <w:spacing w:before="250"/>
        <w:ind w:left="1000"/>
      </w:pPr>
      <w:r>
        <w:t>+ Các số có hai chữ số giống nhau :……………………………………..</w:t>
      </w:r>
    </w:p>
    <w:p>
      <w:pPr>
        <w:spacing w:before="249"/>
        <w:ind w:left="1000" w:right="0" w:firstLine="0"/>
        <w:jc w:val="left"/>
        <w:rPr>
          <w:sz w:val="28"/>
        </w:rPr>
      </w:pPr>
      <w:r>
        <w:rPr>
          <w:b/>
          <w:sz w:val="28"/>
        </w:rPr>
        <w:t xml:space="preserve">Câu 6: </w:t>
      </w:r>
      <w:r>
        <w:rPr>
          <w:sz w:val="28"/>
        </w:rPr>
        <w:t>Viết tiếp các số còn thiếu</w:t>
      </w:r>
    </w:p>
    <w:p>
      <w:pPr>
        <w:pStyle w:val="6"/>
        <w:spacing w:before="247"/>
        <w:ind w:left="1000"/>
      </w:pPr>
      <w:r>
        <w:t>20, ……,……,……,24,……,……,…….,28,……,30</w:t>
      </w:r>
    </w:p>
    <w:p>
      <w:pPr>
        <w:pStyle w:val="6"/>
        <w:spacing w:before="249"/>
        <w:ind w:left="1000"/>
      </w:pPr>
      <w:r>
        <w:t>45, ……,……,……,49,……,……,…….,53,……,……..</w:t>
      </w:r>
    </w:p>
    <w:p>
      <w:pPr>
        <w:pStyle w:val="6"/>
        <w:spacing w:before="247"/>
        <w:ind w:left="1000"/>
      </w:pPr>
      <w:r>
        <w:t>22,24,……,……..30,……,34,……,……..,……..,42</w:t>
      </w:r>
    </w:p>
    <w:p>
      <w:pPr>
        <w:pStyle w:val="6"/>
        <w:spacing w:before="249"/>
        <w:ind w:left="1000"/>
      </w:pPr>
      <w:r>
        <w:rPr>
          <w:b/>
        </w:rPr>
        <w:t>Câu 7</w:t>
      </w:r>
      <w:r>
        <w:t>: Với ba số 7,9,2 em hãy :</w:t>
      </w:r>
    </w:p>
    <w:p>
      <w:pPr>
        <w:pStyle w:val="6"/>
        <w:spacing w:before="250"/>
        <w:ind w:left="1000"/>
      </w:pPr>
      <w:r>
        <w:t>+ Lập các số có 2 chữ số :……………………………..</w:t>
      </w:r>
    </w:p>
    <w:p>
      <w:pPr>
        <w:pStyle w:val="6"/>
        <w:spacing w:before="247"/>
        <w:ind w:left="1000"/>
      </w:pPr>
      <w:r>
        <w:t>+ Lập các số có 2 chữ số giống nhau :………………………………..</w:t>
      </w:r>
    </w:p>
    <w:p>
      <w:pPr>
        <w:spacing w:after="0"/>
        <w:sectPr>
          <w:pgSz w:w="12240" w:h="15840"/>
          <w:pgMar w:top="1380" w:right="0" w:bottom="280" w:left="440" w:header="720" w:footer="720" w:gutter="0"/>
          <w:cols w:space="720" w:num="1"/>
        </w:sectPr>
      </w:pPr>
    </w:p>
    <w:p>
      <w:pPr>
        <w:spacing w:before="60"/>
        <w:ind w:left="1000" w:right="0" w:firstLine="0"/>
        <w:jc w:val="left"/>
        <w:rPr>
          <w:sz w:val="28"/>
        </w:rPr>
      </w:pPr>
      <w:r>
        <w:rPr>
          <w:b/>
          <w:sz w:val="28"/>
        </w:rPr>
        <w:t xml:space="preserve">Câu </w:t>
      </w:r>
      <w:r>
        <w:rPr>
          <w:rFonts w:ascii="Carlito" w:hAnsi="Carlito"/>
          <w:sz w:val="26"/>
        </w:rPr>
        <w:t xml:space="preserve">8: </w:t>
      </w:r>
      <w:r>
        <w:rPr>
          <w:sz w:val="28"/>
        </w:rPr>
        <w:t>Số ?</w:t>
      </w:r>
    </w:p>
    <w:p>
      <w:pPr>
        <w:pStyle w:val="6"/>
        <w:rPr>
          <w:sz w:val="25"/>
        </w:rPr>
      </w:pPr>
      <w:r>
        <w:pict>
          <v:group id="_x0000_s1070" o:spid="_x0000_s1070" o:spt="203" style="position:absolute;left:0pt;margin-left:87.75pt;margin-top:16.35pt;height:96.45pt;width:101.65pt;mso-position-horizontal-relative:page;mso-wrap-distance-bottom:0pt;mso-wrap-distance-top:0pt;z-index:-251582464;mso-width-relative:page;mso-height-relative:page;" coordorigin="1756,327" coordsize="2033,1929">
            <o:lock v:ext="edit"/>
            <v:rect id="_x0000_s1071" o:spid="_x0000_s1071" o:spt="1" style="position:absolute;left:2520;top:332;height:595;width:623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072" o:spid="_x0000_s1072" style="position:absolute;left:2229;top:901;height:530;width:1127;" fillcolor="#000000" filled="t" stroked="f" coordorigin="2229,901" coordsize="1127,530" path="m2804,926l2794,915,2256,1397,2290,1291,2291,1287,2289,1283,2285,1282,2281,1280,2277,1283,2275,1287,2229,1431,2251,1427,2378,1401,2382,1400,2384,1396,2384,1392,2383,1388,2379,1385,2375,1386,2266,1408,2804,926xm3356,1417l3355,1412,3311,1272,3310,1268,3306,1266,3298,1268,3296,1272,3297,1276,3330,1383,2806,901,2796,912,3320,1394,3211,1370,3207,1369,3203,1372,3201,1380,3204,1384,3208,1385,3356,1417xe">
              <v:path arrowok="t"/>
              <v:fill on="t" focussize="0,0"/>
              <v:stroke on="f"/>
              <v:imagedata o:title=""/>
              <o:lock v:ext="edit"/>
            </v:shape>
            <v:shape id="_x0000_s1073" o:spid="_x0000_s1073" style="position:absolute;left:1758;top:1368;height:825;width:765;" fillcolor="#FFFFFF" filled="t" stroked="f" coordorigin="1758,1369" coordsize="765,825" path="m2140,1369l2072,1375,2007,1395,1947,1425,1894,1466,1848,1515,1810,1573,1782,1637,1764,1707,1758,1781,1764,1855,1782,1925,1810,1989,1848,2047,1894,2097,1947,2137,2007,2168,2072,2187,2140,2194,2209,2187,2274,2168,2334,2137,2387,2097,2433,2047,2471,1989,2499,1925,2517,1855,2523,1781,2517,1707,2499,1637,2471,1573,2433,1515,2387,1466,2334,1425,2274,1395,2209,1375,2140,1369xe">
              <v:path arrowok="t"/>
              <v:fill on="t" focussize="0,0"/>
              <v:stroke on="f"/>
              <v:imagedata o:title=""/>
              <o:lock v:ext="edit"/>
            </v:shape>
            <v:shape id="_x0000_s1074" o:spid="_x0000_s1074" style="position:absolute;left:1758;top:1368;height:885;width:2028;" filled="f" stroked="t" coordorigin="1758,1369" coordsize="2028,885" path="m1758,1781l1764,1707,1782,1637,1810,1573,1848,1515,1894,1466,1947,1425,2007,1395,2072,1375,2140,1369,2209,1375,2274,1395,2334,1425,2387,1466,2433,1515,2471,1573,2499,1637,2517,1707,2523,1781,2517,1855,2499,1925,2471,1989,2433,2047,2387,2097,2334,2137,2274,2168,2209,2187,2140,2194,2072,2187,2007,2168,1947,2137,1894,2097,1848,2047,1810,1989,1782,1925,1764,1855,1758,1781xm3066,1841l3073,1758,3094,1681,3127,1611,3171,1550,3225,1499,3286,1461,3353,1437,3426,1429,3499,1437,3566,1461,3627,1499,3681,1550,3725,1611,3758,1681,3779,1758,3786,1841,3779,1924,3758,2002,3725,2072,3681,2133,3627,2183,3566,2221,3499,2245,3426,2254,3353,2245,3286,2221,3225,2183,3171,2133,3127,2072,3094,2002,3073,1924,3066,1841xe">
              <v:path arrowok="t"/>
              <v:fill on="f" focussize="0,0"/>
              <v:stroke weight="0.25pt" color="#000000"/>
              <v:imagedata o:title=""/>
              <o:lock v:ext="edit"/>
            </v:shape>
            <v:shape id="_x0000_s1075" o:spid="_x0000_s1075" o:spt="202" type="#_x0000_t202" style="position:absolute;left:2669;top:426;height:354;width:34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53" w:lineRule="exact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45</w:t>
                    </w:r>
                  </w:p>
                </w:txbxContent>
              </v:textbox>
            </v:shape>
            <v:shape id="_x0000_s1076" o:spid="_x0000_s1076" o:spt="202" type="#_x0000_t202" style="position:absolute;left:3343;top:1640;height:354;width:18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53" w:lineRule="exact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7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077" o:spid="_x0000_s1077" o:spt="203" style="position:absolute;left:0pt;margin-left:251.85pt;margin-top:19.15pt;height:100.25pt;width:112.1pt;mso-position-horizontal-relative:page;mso-wrap-distance-bottom:0pt;mso-wrap-distance-top:0pt;z-index:-251581440;mso-width-relative:page;mso-height-relative:page;" coordorigin="5038,383" coordsize="2242,2005">
            <o:lock v:ext="edit"/>
            <v:rect id="_x0000_s1078" o:spid="_x0000_s1078" o:spt="1" style="position:absolute;left:6036;top:388;height:634;width:678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079" o:spid="_x0000_s1079" style="position:absolute;left:5713;top:1010;height:572;width:1106;" fillcolor="#000000" filled="t" stroked="f" coordorigin="5713,1011" coordsize="1106,572" path="m6228,1021l6218,1011,5738,1490,5766,1383,5767,1379,5765,1375,5757,1373,5753,1375,5752,1379,5713,1526,5733,1521,5860,1487,5864,1486,5866,1482,5865,1478,5864,1474,5860,1472,5856,1473,5748,1501,6228,1021xm6819,1582l6818,1577,6781,1431,6777,1428,6773,1429,6769,1430,6767,1434,6795,1546,6284,1022,6274,1032,6784,1556,6677,1527,6673,1526,6669,1528,6668,1532,6666,1536,6669,1540,6673,1541,6819,1582xe">
              <v:path arrowok="t"/>
              <v:fill on="t" focussize="0,0"/>
              <v:stroke on="f"/>
              <v:imagedata o:title=""/>
              <o:lock v:ext="edit"/>
            </v:shape>
            <v:shape id="_x0000_s1080" o:spid="_x0000_s1080" style="position:absolute;left:5040;top:1428;height:825;width:735;" fillcolor="#FFFFFF" filled="t" stroked="f" coordorigin="5040,1429" coordsize="735,825" path="m5407,1429l5333,1437,5264,1461,5202,1499,5148,1550,5103,1611,5069,1681,5047,1758,5040,1841,5047,1924,5069,2002,5103,2072,5148,2133,5202,2183,5264,2221,5333,2245,5407,2254,5481,2245,5550,2221,5613,2183,5667,2133,5712,2072,5746,2002,5768,1924,5775,1841,5768,1758,5746,1681,5712,1611,5667,1550,5613,1499,5550,1461,5481,1437,5407,1429xe">
              <v:path arrowok="t"/>
              <v:fill on="t" focussize="0,0"/>
              <v:stroke on="f"/>
              <v:imagedata o:title=""/>
              <o:lock v:ext="edit"/>
            </v:shape>
            <v:shape id="_x0000_s1081" o:spid="_x0000_s1081" style="position:absolute;left:5040;top:1428;height:957;width:2237;" filled="f" stroked="t" coordorigin="5040,1429" coordsize="2237,957" path="m5040,1841l5047,1758,5069,1681,5103,1611,5148,1550,5202,1499,5264,1461,5333,1437,5407,1429,5481,1437,5550,1461,5613,1499,5667,1550,5712,1611,5746,1681,5768,1758,5775,1841,5768,1924,5746,2002,5712,2072,5667,2133,5613,2183,5550,2221,5481,2245,5407,2254,5333,2245,5264,2221,5202,2183,5148,2133,5103,2072,5069,2002,5047,1924,5040,1841xm6527,1980l6535,1899,6556,1823,6591,1754,6637,1694,6692,1644,6756,1607,6826,1583,6902,1575,6978,1583,7048,1607,7112,1644,7167,1694,7213,1754,7248,1823,7269,1899,7277,1980,7269,2062,7248,2138,7213,2207,7167,2267,7112,2316,7048,2353,6978,2377,6902,2385,6826,2377,6756,2353,6692,2316,6637,2267,6591,2207,6556,2138,6535,2062,6527,1980xe">
              <v:path arrowok="t"/>
              <v:fill on="f" focussize="0,0"/>
              <v:stroke weight="0.25pt" color="#000000"/>
              <v:imagedata o:title=""/>
              <o:lock v:ext="edit"/>
            </v:shape>
            <v:shape id="_x0000_s1082" o:spid="_x0000_s1082" o:spt="202" type="#_x0000_t202" style="position:absolute;left:6185;top:481;height:354;width:34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53" w:lineRule="exact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87</w:t>
                    </w:r>
                  </w:p>
                </w:txbxContent>
              </v:textbox>
            </v:shape>
            <v:shape id="_x0000_s1083" o:spid="_x0000_s1083" o:spt="202" type="#_x0000_t202" style="position:absolute;left:6822;top:1784;height:354;width:18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53" w:lineRule="exact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7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084" o:spid="_x0000_s1084" o:spt="203" style="position:absolute;left:0pt;margin-left:413.8pt;margin-top:16.35pt;height:93.4pt;width:105.6pt;mso-position-horizontal-relative:page;mso-wrap-distance-bottom:0pt;mso-wrap-distance-top:0pt;z-index:-251580416;mso-width-relative:page;mso-height-relative:page;" coordorigin="8277,327" coordsize="2112,1868">
            <o:lock v:ext="edit"/>
            <v:rect id="_x0000_s1085" o:spid="_x0000_s1085" o:spt="1" style="position:absolute;left:9013;top:332;height:595;width:650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086" o:spid="_x0000_s1086" style="position:absolute;left:8801;top:916;height:525;width:1066;" fillcolor="#000000" filled="t" stroked="f" coordorigin="8801,917" coordsize="1066,525" path="m9257,927l9245,917,8824,1395,8845,1286,8846,1282,8843,1278,8835,1276,8831,1279,8801,1432,8820,1426,8945,1384,8949,1383,8951,1379,8950,1375,8949,1371,8944,1369,8940,1370,8835,1405,9257,927xm9867,1442l9866,1438,9820,1298,9819,1294,9815,1291,9811,1293,9807,1294,9805,1298,9806,1302,9840,1408,9302,926,9292,937,9830,1419,9721,1397,9717,1396,9713,1399,9712,1403,9712,1407,9714,1411,9718,1412,9867,1442xe">
              <v:path arrowok="t"/>
              <v:fill on="t" focussize="0,0"/>
              <v:stroke on="f"/>
              <v:imagedata o:title=""/>
              <o:lock v:ext="edit"/>
            </v:shape>
            <v:shape id="_x0000_s1087" o:spid="_x0000_s1087" style="position:absolute;left:8279;top:1442;height:750;width:735;" filled="f" stroked="t" coordorigin="8279,1443" coordsize="735,750" path="m8279,1818l8286,1742,8308,1672,8342,1608,8387,1553,8441,1507,8503,1472,8572,1450,8646,1443,8720,1450,8789,1472,8852,1507,8906,1553,8951,1608,8985,1672,9007,1742,9014,1818,9007,1893,8985,1964,8951,2027,8906,2083,8852,2129,8789,2163,8720,2185,8646,2193,8572,2185,8503,2163,8441,2129,8387,2083,8342,2027,8308,1964,8286,1893,8279,1818xe">
              <v:path arrowok="t"/>
              <v:fill on="f" focussize="0,0"/>
              <v:stroke weight="0.25pt" color="#000000"/>
              <v:imagedata o:title=""/>
              <o:lock v:ext="edit"/>
            </v:shape>
            <v:shape id="_x0000_s1088" o:spid="_x0000_s1088" style="position:absolute;left:9606;top:1403;height:735;width:780;" fillcolor="#FFFFFF" filled="t" stroked="f" coordorigin="9606,1404" coordsize="780,735" path="m9996,1404l9917,1411,9844,1433,9778,1467,9720,1511,9673,1566,9637,1628,9614,1697,9606,1771,9614,1845,9637,1914,9673,1977,9720,2031,9778,2076,9844,2110,9917,2131,9996,2139,10075,2131,10148,2110,10214,2076,10272,2031,10319,1977,10355,1914,10378,1845,10386,1771,10378,1697,10355,1628,10319,1566,10272,1511,10214,1467,10148,1433,10075,1411,9996,1404xe">
              <v:path arrowok="t"/>
              <v:fill on="t" focussize="0,0"/>
              <v:stroke on="f"/>
              <v:imagedata o:title=""/>
              <o:lock v:ext="edit"/>
            </v:shape>
            <v:shape id="_x0000_s1089" o:spid="_x0000_s1089" style="position:absolute;left:9606;top:1403;height:735;width:780;" filled="f" stroked="t" coordorigin="9606,1404" coordsize="780,735" path="m9606,1771l9614,1697,9637,1628,9673,1566,9720,1511,9778,1467,9844,1433,9917,1411,9996,1404,10075,1411,10148,1433,10214,1467,10272,1511,10319,1566,10355,1628,10378,1697,10386,1771,10378,1845,10355,1914,10319,1977,10272,2031,10214,2076,10148,2110,10075,2131,9996,2139,9917,2131,9844,2110,9778,2076,9720,2031,9673,1977,9637,1914,9614,1845,9606,1771xe">
              <v:path arrowok="t"/>
              <v:fill on="f" focussize="0,0"/>
              <v:stroke weight="0.25pt" color="#000000"/>
              <v:imagedata o:title=""/>
              <o:lock v:ext="edit"/>
            </v:shape>
            <v:shape id="_x0000_s1090" o:spid="_x0000_s1090" o:spt="202" type="#_x0000_t202" style="position:absolute;left:9165;top:426;height:354;width:34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53" w:lineRule="exact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92</w:t>
                    </w:r>
                  </w:p>
                </w:txbxContent>
              </v:textbox>
            </v:shape>
            <v:shape id="_x0000_s1091" o:spid="_x0000_s1091" o:spt="202" type="#_x0000_t202" style="position:absolute;left:9916;top:1602;height:354;width:18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53" w:lineRule="exact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2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6"/>
        <w:spacing w:before="276" w:line="424" w:lineRule="auto"/>
        <w:ind w:left="1000" w:right="7066"/>
      </w:pPr>
      <w:r>
        <w:rPr>
          <w:b/>
        </w:rPr>
        <w:t>Câu 9</w:t>
      </w:r>
      <w:r>
        <w:t>: Với các số 7, 1, 3, 2 a.Em hãy lập các số có 2 chữ số</w:t>
      </w:r>
      <w:r>
        <w:rPr>
          <w:spacing w:val="-6"/>
        </w:rPr>
        <w:t xml:space="preserve"> </w:t>
      </w:r>
      <w:r>
        <w:t>:</w:t>
      </w:r>
    </w:p>
    <w:p>
      <w:pPr>
        <w:pStyle w:val="6"/>
        <w:spacing w:line="320" w:lineRule="exact"/>
        <w:ind w:left="1000"/>
      </w:pPr>
      <w:r>
        <w:t>……………………………………………………………………………………….</w:t>
      </w:r>
    </w:p>
    <w:p>
      <w:pPr>
        <w:pStyle w:val="6"/>
        <w:spacing w:before="50"/>
        <w:ind w:left="1000"/>
      </w:pPr>
      <w:r>
        <w:rPr>
          <w:w w:val="100"/>
        </w:rPr>
        <w:t>.</w:t>
      </w:r>
    </w:p>
    <w:p>
      <w:pPr>
        <w:pStyle w:val="6"/>
        <w:spacing w:before="249"/>
        <w:ind w:left="1000"/>
      </w:pPr>
      <w:r>
        <w:t>b.Viết các số vừa lập theo thứ tự từ bé đến lớn :</w:t>
      </w:r>
    </w:p>
    <w:p>
      <w:pPr>
        <w:pStyle w:val="6"/>
        <w:spacing w:before="247"/>
        <w:ind w:left="1000"/>
      </w:pPr>
      <w:r>
        <w:t>…………………………………………………………………………………</w:t>
      </w:r>
    </w:p>
    <w:p>
      <w:pPr>
        <w:pStyle w:val="6"/>
        <w:spacing w:before="247" w:line="278" w:lineRule="auto"/>
        <w:ind w:left="1000" w:right="4386"/>
      </w:pPr>
      <w:r>
        <w:rPr>
          <w:b/>
        </w:rPr>
        <w:t xml:space="preserve">Câu 10: </w:t>
      </w:r>
      <w:r>
        <w:t>Có bao nhiêu số tròn chục lớn hơn 18 và bé hơn 84?.........................................................</w:t>
      </w:r>
    </w:p>
    <w:p>
      <w:pPr>
        <w:pStyle w:val="6"/>
        <w:spacing w:before="194" w:line="278" w:lineRule="auto"/>
        <w:ind w:left="1000" w:right="1860"/>
      </w:pPr>
      <w:r>
        <w:rPr>
          <w:b/>
        </w:rPr>
        <w:t>Câu 11</w:t>
      </w:r>
      <w:r>
        <w:t>: Linh gấp được 23 chiếc thuyền giấy,Hoa gấp được 32 chiếc, Hùng gấp được 18 chiếc. Vậy:</w:t>
      </w:r>
    </w:p>
    <w:p>
      <w:pPr>
        <w:pStyle w:val="6"/>
        <w:spacing w:before="194" w:line="322" w:lineRule="exact"/>
        <w:ind w:left="1000"/>
      </w:pPr>
      <w:r>
        <w:pict>
          <v:group id="_x0000_s1092" o:spid="_x0000_s1092" o:spt="203" style="position:absolute;left:0pt;margin-left:378.1pt;margin-top:24.15pt;height:18.15pt;width:20.6pt;mso-position-horizontal-relative:page;z-index:251664384;mso-width-relative:page;mso-height-relative:page;" coordorigin="7563,483" coordsize="412,363">
            <o:lock v:ext="edit"/>
            <v:rect id="_x0000_s1093" o:spid="_x0000_s1093" o:spt="1" style="position:absolute;left:7570;top:490;height:348;width:397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94" o:spid="_x0000_s1094" o:spt="1" style="position:absolute;left:7570;top:490;height:348;width:397;" filled="f" stroked="t" coordsize="21600,21600">
              <v:path/>
              <v:fill on="f" focussize="0,0"/>
              <v:stroke color="#000000"/>
              <v:imagedata o:title=""/>
              <o:lock v:ext="edit"/>
            </v:rect>
          </v:group>
        </w:pict>
      </w:r>
      <w:r>
        <w:t>+ Số thuyền giấy của Hoa gấp được nhiều hơn của Linh</w:t>
      </w:r>
    </w:p>
    <w:p>
      <w:pPr>
        <w:pStyle w:val="6"/>
        <w:spacing w:line="322" w:lineRule="exact"/>
        <w:ind w:left="1000"/>
      </w:pPr>
      <w:r>
        <w:pict>
          <v:rect id="_x0000_s1095" o:spid="_x0000_s1095" o:spt="1" style="position:absolute;left:0pt;margin-left:345.6pt;margin-top:16.1pt;height:16.1pt;width:21.1pt;mso-position-horizontal-relative:page;z-index:251665408;mso-width-relative:page;mso-height-relative:page;" filled="f" stroked="t" coordsize="21600,21600">
            <v:path/>
            <v:fill on="f" focussize="0,0"/>
            <v:stroke color="#000000"/>
            <v:imagedata o:title=""/>
            <o:lock v:ext="edit"/>
          </v:rect>
        </w:pict>
      </w:r>
      <w:r>
        <w:t>+ Số thuyền giấy của Linh gấp được ít hơn của Hùng</w:t>
      </w:r>
    </w:p>
    <w:p>
      <w:pPr>
        <w:pStyle w:val="6"/>
        <w:spacing w:line="322" w:lineRule="exact"/>
        <w:ind w:left="1000"/>
      </w:pPr>
      <w:r>
        <w:pict>
          <v:rect id="_x0000_s1096" o:spid="_x0000_s1096" o:spt="1" style="position:absolute;left:0pt;margin-left:295.95pt;margin-top:16.15pt;height:16.8pt;width:19.85pt;mso-position-horizontal-relative:page;z-index:251665408;mso-width-relative:page;mso-height-relative:page;" filled="f" stroked="t" coordsize="21600,21600">
            <v:path/>
            <v:fill on="f" focussize="0,0"/>
            <v:stroke color="#000000"/>
            <v:imagedata o:title=""/>
            <o:lock v:ext="edit"/>
          </v:rect>
        </w:pict>
      </w:r>
      <w:r>
        <w:t>+ Số thuyền giấy của Linh gấp được nhiều nhất</w:t>
      </w:r>
    </w:p>
    <w:p>
      <w:pPr>
        <w:pStyle w:val="6"/>
        <w:ind w:left="1000"/>
      </w:pPr>
      <w:r>
        <w:t>+ Số thuyền giấy của Hùng gấp ít nhất</w:t>
      </w:r>
    </w:p>
    <w:p>
      <w:pPr>
        <w:spacing w:after="0"/>
        <w:sectPr>
          <w:pgSz w:w="12240" w:h="15840"/>
          <w:pgMar w:top="1380" w:right="0" w:bottom="280" w:left="440" w:header="720" w:footer="720" w:gutter="0"/>
          <w:cols w:space="720" w:num="1"/>
        </w:sectPr>
      </w:pPr>
    </w:p>
    <w:p>
      <w:pPr>
        <w:pStyle w:val="6"/>
        <w:spacing w:before="63"/>
        <w:ind w:left="1055" w:right="1490"/>
        <w:jc w:val="center"/>
        <w:rPr>
          <w:b/>
          <w:bCs/>
        </w:rPr>
      </w:pPr>
      <w:r>
        <w:rPr>
          <w:b/>
          <w:bCs/>
          <w:color w:val="FF0000"/>
        </w:rPr>
        <w:t>PHIẾU BÀI TẬP TUẦN 21:LUYỆN TẬP CHUNG</w:t>
      </w:r>
    </w:p>
    <w:p>
      <w:pPr>
        <w:pStyle w:val="6"/>
        <w:spacing w:before="247"/>
        <w:ind w:left="1000"/>
      </w:pPr>
      <w:r>
        <w:rPr>
          <w:b/>
        </w:rPr>
        <w:t>Câu 1</w:t>
      </w:r>
      <w:r>
        <w:t>:Có bao nhiêu số có 2 chữ số?.......................</w:t>
      </w:r>
    </w:p>
    <w:p>
      <w:pPr>
        <w:pStyle w:val="6"/>
        <w:spacing w:before="50"/>
        <w:ind w:left="1000"/>
      </w:pPr>
      <w:r>
        <w:rPr>
          <w:b/>
        </w:rPr>
        <w:t>Câu 2.</w:t>
      </w:r>
      <w:r>
        <w:t>Số lớn nhất có 2 chữ số là số nào?</w:t>
      </w:r>
    </w:p>
    <w:p>
      <w:pPr>
        <w:pStyle w:val="6"/>
        <w:tabs>
          <w:tab w:val="left" w:pos="3581"/>
          <w:tab w:val="left" w:pos="5657"/>
        </w:tabs>
        <w:spacing w:before="249"/>
        <w:ind w:left="1209"/>
      </w:pPr>
      <w:r>
        <w:t>A.100</w:t>
      </w:r>
      <w:r>
        <w:tab/>
      </w:r>
      <w:r>
        <w:t>B.89</w:t>
      </w:r>
      <w:r>
        <w:tab/>
      </w:r>
      <w:r>
        <w:t>C.99</w:t>
      </w:r>
    </w:p>
    <w:p>
      <w:pPr>
        <w:pStyle w:val="6"/>
        <w:spacing w:before="247"/>
        <w:ind w:left="1000"/>
      </w:pPr>
      <w:r>
        <w:rPr>
          <w:b/>
        </w:rPr>
        <w:t>Câu 3.</w:t>
      </w:r>
      <w:r>
        <w:t>Số bé nhất có 2 chữ số là số nào? ……………..</w:t>
      </w:r>
    </w:p>
    <w:p>
      <w:pPr>
        <w:pStyle w:val="6"/>
        <w:spacing w:before="246"/>
        <w:ind w:left="1180"/>
      </w:pPr>
      <w:r>
        <w:rPr>
          <w:b/>
        </w:rPr>
        <w:t>Câu 4.</w:t>
      </w:r>
      <w:r>
        <w:t>Có bao nhiêu số có hai chữ số giống nhau?.</w:t>
      </w:r>
    </w:p>
    <w:p>
      <w:pPr>
        <w:pStyle w:val="6"/>
        <w:tabs>
          <w:tab w:val="left" w:pos="3409"/>
          <w:tab w:val="left" w:pos="5557"/>
        </w:tabs>
        <w:spacing w:before="233"/>
        <w:ind w:left="1180"/>
      </w:pPr>
      <w:r>
        <w:rPr>
          <w:b/>
        </w:rPr>
        <w:t>A.</w:t>
      </w:r>
      <w:r>
        <w:t>8</w:t>
      </w:r>
      <w:r>
        <w:tab/>
      </w:r>
      <w:r>
        <w:t>B.9</w:t>
      </w:r>
      <w:r>
        <w:tab/>
      </w:r>
      <w:r>
        <w:t>C.10</w:t>
      </w:r>
    </w:p>
    <w:p>
      <w:pPr>
        <w:pStyle w:val="6"/>
        <w:spacing w:before="235"/>
        <w:ind w:left="1180"/>
      </w:pPr>
      <w:r>
        <w:rPr>
          <w:b/>
        </w:rPr>
        <w:t>Câu 5.</w:t>
      </w:r>
      <w:r>
        <w:t>Có bao nhiêu số có 2 chữ số khác</w:t>
      </w:r>
      <w:r>
        <w:rPr>
          <w:spacing w:val="-32"/>
        </w:rPr>
        <w:t xml:space="preserve"> </w:t>
      </w:r>
      <w:r>
        <w:t>nhau?...................</w:t>
      </w:r>
    </w:p>
    <w:p>
      <w:pPr>
        <w:pStyle w:val="6"/>
        <w:spacing w:before="233"/>
        <w:ind w:left="1161"/>
      </w:pPr>
      <w:r>
        <w:rPr>
          <w:b/>
        </w:rPr>
        <w:t>Câu 6.</w:t>
      </w:r>
      <w:r>
        <w:t>Có bao nhiêu số tròn</w:t>
      </w:r>
      <w:r>
        <w:rPr>
          <w:spacing w:val="-12"/>
        </w:rPr>
        <w:t xml:space="preserve"> </w:t>
      </w:r>
      <w:r>
        <w:t>chục?…………………………</w:t>
      </w:r>
    </w:p>
    <w:p>
      <w:pPr>
        <w:pStyle w:val="6"/>
        <w:spacing w:before="50"/>
        <w:ind w:left="1161"/>
      </w:pPr>
      <w:r>
        <w:rPr>
          <w:b/>
        </w:rPr>
        <w:t>Câu 7.</w:t>
      </w:r>
      <w:r>
        <w:t>Số chẵn lớn nhất có 2 chữ số là số nào?</w:t>
      </w:r>
    </w:p>
    <w:p>
      <w:pPr>
        <w:pStyle w:val="6"/>
        <w:tabs>
          <w:tab w:val="left" w:pos="3321"/>
          <w:tab w:val="left" w:pos="5396"/>
        </w:tabs>
        <w:spacing w:before="249"/>
        <w:ind w:left="1370"/>
      </w:pPr>
      <w:r>
        <w:t>A.89</w:t>
      </w:r>
      <w:r>
        <w:tab/>
      </w:r>
      <w:r>
        <w:t>B.99</w:t>
      </w:r>
      <w:r>
        <w:tab/>
      </w:r>
      <w:r>
        <w:t>C.98</w:t>
      </w:r>
    </w:p>
    <w:p>
      <w:pPr>
        <w:pStyle w:val="6"/>
        <w:tabs>
          <w:tab w:val="left" w:pos="2197"/>
        </w:tabs>
        <w:spacing w:before="247"/>
        <w:ind w:left="1139"/>
      </w:pPr>
      <w:r>
        <w:rPr>
          <w:b/>
        </w:rPr>
        <w:t>Câu</w:t>
      </w:r>
      <w:r>
        <w:rPr>
          <w:b/>
          <w:spacing w:val="-3"/>
        </w:rPr>
        <w:t xml:space="preserve"> </w:t>
      </w:r>
      <w:r>
        <w:rPr>
          <w:b/>
        </w:rPr>
        <w:t>8.</w:t>
      </w:r>
      <w:r>
        <w:rPr>
          <w:b/>
        </w:rPr>
        <w:tab/>
      </w:r>
      <w:r>
        <w:t>Số lớn nhất có 2 chữ số khác nhau là số</w:t>
      </w:r>
      <w:r>
        <w:rPr>
          <w:spacing w:val="-8"/>
        </w:rPr>
        <w:t xml:space="preserve"> </w:t>
      </w:r>
      <w:r>
        <w:t>nào?.....................</w:t>
      </w:r>
    </w:p>
    <w:p>
      <w:pPr>
        <w:pStyle w:val="6"/>
        <w:spacing w:before="249"/>
        <w:ind w:left="1180"/>
      </w:pPr>
      <w:r>
        <w:rPr>
          <w:b/>
        </w:rPr>
        <w:t>Câu 9.</w:t>
      </w:r>
      <w:r>
        <w:t>Số lẻ nhất có 2 chữ số khác nhau là ………..</w:t>
      </w:r>
    </w:p>
    <w:p>
      <w:pPr>
        <w:pStyle w:val="6"/>
        <w:spacing w:before="250"/>
        <w:ind w:left="1180"/>
      </w:pPr>
      <w:r>
        <w:rPr>
          <w:b/>
        </w:rPr>
        <w:t>Câu 10.</w:t>
      </w:r>
      <w:r>
        <w:t>Số lớn nhất có 2 chữ số giống nhau là …………..</w:t>
      </w:r>
    </w:p>
    <w:p>
      <w:pPr>
        <w:pStyle w:val="6"/>
        <w:spacing w:before="246"/>
        <w:ind w:left="1180"/>
      </w:pPr>
      <w:r>
        <w:rPr>
          <w:b/>
        </w:rPr>
        <w:t>Câu 11.</w:t>
      </w:r>
      <w:r>
        <w:t>Số chẵn lớn nhất có 2 chữ số giống nhau là số nào?</w:t>
      </w:r>
    </w:p>
    <w:p>
      <w:pPr>
        <w:pStyle w:val="6"/>
        <w:tabs>
          <w:tab w:val="left" w:pos="3498"/>
          <w:tab w:val="left" w:pos="5573"/>
        </w:tabs>
        <w:spacing w:before="250"/>
        <w:ind w:left="1180"/>
      </w:pPr>
      <w:r>
        <w:rPr>
          <w:b/>
        </w:rPr>
        <w:t>A.</w:t>
      </w:r>
      <w:r>
        <w:rPr>
          <w:b/>
          <w:spacing w:val="15"/>
        </w:rPr>
        <w:t xml:space="preserve"> </w:t>
      </w:r>
      <w:r>
        <w:t>89</w:t>
      </w:r>
      <w:r>
        <w:tab/>
      </w:r>
      <w:r>
        <w:t>B.99</w:t>
      </w:r>
      <w:r>
        <w:tab/>
      </w:r>
      <w:r>
        <w:t>C.88</w:t>
      </w:r>
    </w:p>
    <w:p>
      <w:pPr>
        <w:pStyle w:val="6"/>
        <w:spacing w:before="247"/>
        <w:ind w:left="1180"/>
      </w:pPr>
      <w:r>
        <w:rPr>
          <w:b/>
        </w:rPr>
        <w:t>Câu 12.</w:t>
      </w:r>
      <w:r>
        <w:t>Số bé nhất có hai chữ số khác nhau là ……….</w:t>
      </w:r>
    </w:p>
    <w:p>
      <w:pPr>
        <w:spacing w:before="249"/>
        <w:ind w:left="1180" w:right="0" w:firstLine="0"/>
        <w:jc w:val="left"/>
        <w:rPr>
          <w:sz w:val="28"/>
        </w:rPr>
      </w:pPr>
      <w:r>
        <w:rPr>
          <w:b/>
          <w:sz w:val="28"/>
        </w:rPr>
        <w:t xml:space="preserve">Câu 13. </w:t>
      </w:r>
      <w:r>
        <w:rPr>
          <w:sz w:val="28"/>
        </w:rPr>
        <w:t>3 chục và 7 đơn vị:……………..</w:t>
      </w:r>
    </w:p>
    <w:p>
      <w:pPr>
        <w:pStyle w:val="6"/>
        <w:spacing w:before="249"/>
        <w:ind w:left="1180"/>
      </w:pPr>
      <w:r>
        <w:t>2 chục và 5 đơn vị:…………</w:t>
      </w:r>
    </w:p>
    <w:p>
      <w:pPr>
        <w:pStyle w:val="6"/>
        <w:spacing w:before="247"/>
        <w:ind w:left="1180"/>
      </w:pPr>
      <w:r>
        <w:t>9 chục và 7 đơn vị:…………………..</w:t>
      </w:r>
    </w:p>
    <w:p>
      <w:pPr>
        <w:pStyle w:val="6"/>
        <w:spacing w:before="250"/>
        <w:ind w:left="1180"/>
      </w:pPr>
      <w:r>
        <w:t>4 chục và 1 đơn vị:……………………</w:t>
      </w:r>
    </w:p>
    <w:p>
      <w:pPr>
        <w:pStyle w:val="6"/>
        <w:tabs>
          <w:tab w:val="left" w:pos="5529"/>
          <w:tab w:val="left" w:pos="6761"/>
          <w:tab w:val="left" w:pos="7481"/>
          <w:tab w:val="right" w:pos="8483"/>
        </w:tabs>
        <w:spacing w:before="246"/>
        <w:ind w:left="1180"/>
      </w:pPr>
      <w:r>
        <w:rPr>
          <w:b/>
        </w:rPr>
        <w:t>Câu 14.</w:t>
      </w:r>
      <w:r>
        <w:t>Khoanh tròn vào số</w:t>
      </w:r>
      <w:r>
        <w:rPr>
          <w:spacing w:val="-10"/>
        </w:rPr>
        <w:t xml:space="preserve"> </w:t>
      </w:r>
      <w:r>
        <w:t>bé</w:t>
      </w:r>
      <w:r>
        <w:rPr>
          <w:spacing w:val="-3"/>
        </w:rPr>
        <w:t xml:space="preserve"> </w:t>
      </w:r>
      <w:r>
        <w:t>nhất:</w:t>
      </w:r>
      <w:r>
        <w:tab/>
      </w:r>
      <w:r>
        <w:t xml:space="preserve">89; </w:t>
      </w:r>
      <w:r>
        <w:rPr>
          <w:spacing w:val="11"/>
        </w:rPr>
        <w:t xml:space="preserve"> </w:t>
      </w:r>
      <w:r>
        <w:t>28;</w:t>
      </w:r>
      <w:r>
        <w:tab/>
      </w:r>
      <w:r>
        <w:t>69;</w:t>
      </w:r>
      <w:r>
        <w:tab/>
      </w:r>
      <w:r>
        <w:t>59;</w:t>
      </w:r>
      <w:r>
        <w:tab/>
      </w:r>
      <w:r>
        <w:t>38</w:t>
      </w:r>
    </w:p>
    <w:p>
      <w:pPr>
        <w:pStyle w:val="6"/>
        <w:tabs>
          <w:tab w:val="left" w:pos="5320"/>
          <w:tab w:val="left" w:pos="6041"/>
          <w:tab w:val="left" w:pos="6761"/>
          <w:tab w:val="right" w:pos="8484"/>
        </w:tabs>
        <w:spacing w:before="250"/>
        <w:ind w:left="1444"/>
      </w:pPr>
      <w:r>
        <w:t>Khoanh tròn vào số</w:t>
      </w:r>
      <w:r>
        <w:rPr>
          <w:spacing w:val="-6"/>
        </w:rPr>
        <w:t xml:space="preserve"> </w:t>
      </w:r>
      <w:r>
        <w:t>lớn nhất:</w:t>
      </w:r>
      <w:r>
        <w:tab/>
      </w:r>
      <w:r>
        <w:t>99;</w:t>
      </w:r>
      <w:r>
        <w:tab/>
      </w:r>
      <w:r>
        <w:t>71;</w:t>
      </w:r>
      <w:r>
        <w:tab/>
      </w:r>
      <w:r>
        <w:t>100  ;</w:t>
      </w:r>
      <w:r>
        <w:rPr>
          <w:spacing w:val="10"/>
        </w:rPr>
        <w:t xml:space="preserve"> </w:t>
      </w:r>
      <w:r>
        <w:t>78;</w:t>
      </w:r>
      <w:r>
        <w:tab/>
      </w:r>
      <w:r>
        <w:t>52</w:t>
      </w:r>
    </w:p>
    <w:p>
      <w:pPr>
        <w:spacing w:after="0"/>
        <w:sectPr>
          <w:pgSz w:w="12240" w:h="15840"/>
          <w:pgMar w:top="1380" w:right="0" w:bottom="280" w:left="440" w:header="720" w:footer="720" w:gutter="0"/>
          <w:cols w:space="720" w:num="1"/>
        </w:sectPr>
      </w:pPr>
    </w:p>
    <w:p>
      <w:pPr>
        <w:pStyle w:val="6"/>
        <w:spacing w:before="5"/>
        <w:rPr>
          <w:sz w:val="44"/>
        </w:rPr>
      </w:pPr>
    </w:p>
    <w:p>
      <w:pPr>
        <w:pStyle w:val="6"/>
        <w:spacing w:before="1" w:line="278" w:lineRule="auto"/>
        <w:ind w:left="1180" w:right="1804"/>
      </w:pPr>
      <w:r>
        <w:rPr>
          <w:b/>
        </w:rPr>
        <w:t>Câu 15.</w:t>
      </w:r>
      <w:r>
        <w:t>Với ba số: 0; 6; 2 có thể viết được bai nhiêu số có 2 chữ số khác nhau: Hãy viết các số đó:</w:t>
      </w:r>
    </w:p>
    <w:p>
      <w:pPr>
        <w:pStyle w:val="6"/>
        <w:spacing w:before="196"/>
        <w:ind w:left="1180"/>
      </w:pPr>
      <w:r>
        <w:t>…………………………………………………………………………………….</w:t>
      </w:r>
    </w:p>
    <w:p>
      <w:pPr>
        <w:pStyle w:val="6"/>
        <w:spacing w:before="244"/>
        <w:ind w:left="1000"/>
      </w:pPr>
      <w:r>
        <w:t>+ Sắp xếp các số vừa tìm được theo thứ tự bé dần</w:t>
      </w:r>
    </w:p>
    <w:p>
      <w:pPr>
        <w:pStyle w:val="6"/>
        <w:spacing w:before="50"/>
        <w:ind w:left="1000"/>
      </w:pPr>
      <w:r>
        <w:t>…………………………………………………………………………………….</w:t>
      </w:r>
    </w:p>
    <w:p>
      <w:pPr>
        <w:spacing w:after="0"/>
        <w:sectPr>
          <w:pgSz w:w="12240" w:h="15840"/>
          <w:pgMar w:top="1500" w:right="0" w:bottom="280" w:left="440" w:header="720" w:footer="720" w:gutter="0"/>
          <w:cols w:space="720" w:num="1"/>
        </w:sectPr>
      </w:pPr>
    </w:p>
    <w:p>
      <w:pPr>
        <w:pStyle w:val="2"/>
        <w:spacing w:before="60"/>
      </w:pPr>
      <w:r>
        <w:rPr>
          <w:color w:val="FF0000"/>
        </w:rPr>
        <w:t>PHIẾU BÀI TẬP TUẦN 22: SO SÁNH SỐ CÓ HAI CHỮ SỐ</w:t>
      </w:r>
    </w:p>
    <w:p>
      <w:pPr>
        <w:pStyle w:val="6"/>
        <w:tabs>
          <w:tab w:val="left" w:pos="4374"/>
          <w:tab w:val="left" w:pos="5068"/>
          <w:tab w:val="left" w:pos="5767"/>
          <w:tab w:val="left" w:pos="5902"/>
          <w:tab w:val="left" w:pos="6739"/>
          <w:tab w:val="left" w:pos="7222"/>
          <w:tab w:val="left" w:pos="7281"/>
          <w:tab w:val="left" w:pos="8466"/>
          <w:tab w:val="left" w:pos="8667"/>
        </w:tabs>
        <w:spacing w:before="264" w:line="436" w:lineRule="auto"/>
        <w:ind w:left="1000" w:right="2591"/>
      </w:pPr>
      <w:r>
        <w:rPr>
          <w:b/>
        </w:rPr>
        <w:t xml:space="preserve">Câu 1:  </w:t>
      </w:r>
      <w:r>
        <w:t>Trong các số sau số nào</w:t>
      </w:r>
      <w:r>
        <w:rPr>
          <w:spacing w:val="-10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nhất:</w:t>
      </w:r>
      <w:r>
        <w:tab/>
      </w:r>
      <w:r>
        <w:tab/>
      </w:r>
      <w:r>
        <w:t>A.23</w:t>
      </w:r>
      <w:r>
        <w:tab/>
      </w:r>
      <w:r>
        <w:tab/>
      </w:r>
      <w:r>
        <w:t>B.12</w:t>
      </w:r>
      <w:r>
        <w:tab/>
      </w:r>
      <w:r>
        <w:tab/>
      </w:r>
      <w:r>
        <w:rPr>
          <w:spacing w:val="-5"/>
        </w:rPr>
        <w:t xml:space="preserve">C.45 </w:t>
      </w:r>
      <w:r>
        <w:t>Trong các số sau số nào</w:t>
      </w:r>
      <w:r>
        <w:rPr>
          <w:spacing w:val="-7"/>
        </w:rPr>
        <w:t xml:space="preserve"> </w:t>
      </w:r>
      <w:r>
        <w:t>bé</w:t>
      </w:r>
      <w:r>
        <w:rPr>
          <w:spacing w:val="-1"/>
        </w:rPr>
        <w:t xml:space="preserve"> </w:t>
      </w:r>
      <w:r>
        <w:t>nhất:</w:t>
      </w:r>
      <w:r>
        <w:tab/>
      </w:r>
      <w:r>
        <w:t>A.</w:t>
      </w:r>
      <w:r>
        <w:rPr>
          <w:spacing w:val="-1"/>
        </w:rPr>
        <w:t xml:space="preserve"> </w:t>
      </w:r>
      <w:r>
        <w:t>12</w:t>
      </w:r>
      <w:r>
        <w:tab/>
      </w:r>
      <w:r>
        <w:tab/>
      </w:r>
      <w:r>
        <w:tab/>
      </w:r>
      <w:r>
        <w:t>B.56</w:t>
      </w:r>
      <w:r>
        <w:tab/>
      </w:r>
      <w:r>
        <w:tab/>
      </w:r>
      <w:r>
        <w:t>C.32 Số 4 chục bằng với số</w:t>
      </w:r>
      <w:r>
        <w:rPr>
          <w:spacing w:val="-5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:</w:t>
      </w:r>
      <w:r>
        <w:tab/>
      </w:r>
      <w:r>
        <w:t>A.</w:t>
      </w:r>
      <w:r>
        <w:rPr>
          <w:spacing w:val="-1"/>
        </w:rPr>
        <w:t xml:space="preserve"> </w:t>
      </w:r>
      <w:r>
        <w:t>20</w:t>
      </w:r>
      <w:r>
        <w:tab/>
      </w:r>
      <w:r>
        <w:tab/>
      </w:r>
      <w:r>
        <w:t>B. 30</w:t>
      </w:r>
      <w:r>
        <w:tab/>
      </w:r>
      <w:r>
        <w:tab/>
      </w:r>
      <w:r>
        <w:tab/>
      </w:r>
      <w:r>
        <w:t>C.</w:t>
      </w:r>
      <w:r>
        <w:rPr>
          <w:spacing w:val="-2"/>
        </w:rPr>
        <w:t xml:space="preserve"> </w:t>
      </w:r>
      <w:r>
        <w:t>40</w:t>
      </w:r>
    </w:p>
    <w:p>
      <w:pPr>
        <w:spacing w:before="1"/>
        <w:ind w:left="1070" w:right="0" w:firstLine="0"/>
        <w:jc w:val="left"/>
        <w:rPr>
          <w:sz w:val="28"/>
        </w:rPr>
      </w:pPr>
      <w:r>
        <w:rPr>
          <w:b/>
          <w:sz w:val="28"/>
        </w:rPr>
        <w:t xml:space="preserve">Câu </w:t>
      </w:r>
      <w:r>
        <w:rPr>
          <w:b/>
          <w:i/>
          <w:sz w:val="28"/>
        </w:rPr>
        <w:t xml:space="preserve">2: Điền &gt; </w:t>
      </w:r>
      <w:r>
        <w:rPr>
          <w:sz w:val="28"/>
        </w:rPr>
        <w:t>&lt; =</w:t>
      </w:r>
    </w:p>
    <w:p>
      <w:pPr>
        <w:pStyle w:val="6"/>
        <w:tabs>
          <w:tab w:val="left" w:pos="2049"/>
          <w:tab w:val="left" w:pos="2958"/>
          <w:tab w:val="left" w:pos="4007"/>
          <w:tab w:val="left" w:pos="4919"/>
          <w:tab w:val="left" w:pos="5899"/>
          <w:tab w:val="left" w:pos="6878"/>
          <w:tab w:val="left" w:pos="7857"/>
          <w:tab w:val="left" w:pos="8628"/>
          <w:tab w:val="left" w:pos="9676"/>
        </w:tabs>
        <w:spacing w:before="266"/>
        <w:ind w:left="1000"/>
      </w:pPr>
      <w:r>
        <w:pict>
          <v:rect id="_x0000_s1097" o:spid="_x0000_s1097" o:spt="1" style="position:absolute;left:0pt;margin-left:92.75pt;margin-top:9.25pt;height:21.35pt;width:25.6pt;mso-position-horizontal-relative:page;z-index:-251616256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</v:rect>
        </w:pict>
      </w:r>
      <w:r>
        <w:pict>
          <v:rect id="_x0000_s1098" o:spid="_x0000_s1098" o:spt="1" style="position:absolute;left:0pt;margin-left:193.8pt;margin-top:9.25pt;height:21.35pt;width:24.2pt;mso-position-horizontal-relative:page;z-index:-251616256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</v:rect>
        </w:pict>
      </w:r>
      <w:r>
        <w:pict>
          <v:rect id="_x0000_s1099" o:spid="_x0000_s1099" o:spt="1" style="position:absolute;left:0pt;margin-left:288.75pt;margin-top:9.25pt;height:21.35pt;width:21.95pt;mso-position-horizontal-relative:page;z-index:-251615232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</v:rect>
        </w:pict>
      </w:r>
      <w:r>
        <w:pict>
          <v:rect id="_x0000_s1100" o:spid="_x0000_s1100" o:spt="1" style="position:absolute;left:0pt;margin-left:388.35pt;margin-top:9.25pt;height:21.35pt;width:22.15pt;mso-position-horizontal-relative:page;z-index:-251615232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</v:rect>
        </w:pict>
      </w:r>
      <w:r>
        <w:pict>
          <v:rect id="_x0000_s1101" o:spid="_x0000_s1101" o:spt="1" style="position:absolute;left:0pt;margin-left:472.75pt;margin-top:9.25pt;height:21.35pt;width:20.15pt;mso-position-horizontal-relative:page;z-index:-251614208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</v:rect>
        </w:pict>
      </w:r>
      <w:r>
        <w:t>34</w:t>
      </w:r>
      <w:r>
        <w:tab/>
      </w:r>
      <w:r>
        <w:t>67</w:t>
      </w:r>
      <w:r>
        <w:tab/>
      </w:r>
      <w:r>
        <w:t>32</w:t>
      </w:r>
      <w:r>
        <w:tab/>
      </w:r>
      <w:r>
        <w:t>89</w:t>
      </w:r>
      <w:r>
        <w:tab/>
      </w:r>
      <w:r>
        <w:t>20</w:t>
      </w:r>
      <w:r>
        <w:tab/>
      </w:r>
      <w:r>
        <w:t>20</w:t>
      </w:r>
      <w:r>
        <w:tab/>
      </w:r>
      <w:r>
        <w:t>90</w:t>
      </w:r>
      <w:r>
        <w:tab/>
      </w:r>
      <w:r>
        <w:t>78</w:t>
      </w:r>
      <w:r>
        <w:tab/>
      </w:r>
      <w:r>
        <w:t>45</w:t>
      </w:r>
      <w:r>
        <w:tab/>
      </w:r>
      <w:r>
        <w:t>54</w:t>
      </w:r>
    </w:p>
    <w:p>
      <w:pPr>
        <w:pStyle w:val="6"/>
        <w:tabs>
          <w:tab w:val="left" w:pos="2049"/>
          <w:tab w:val="left" w:pos="2819"/>
          <w:tab w:val="left" w:pos="3798"/>
          <w:tab w:val="left" w:pos="4918"/>
          <w:tab w:val="left" w:pos="5901"/>
          <w:tab w:val="left" w:pos="6950"/>
          <w:tab w:val="left" w:pos="7860"/>
          <w:tab w:val="left" w:pos="8699"/>
          <w:tab w:val="left" w:pos="9678"/>
        </w:tabs>
        <w:spacing w:before="264"/>
        <w:ind w:left="1000"/>
      </w:pPr>
      <w:r>
        <w:pict>
          <v:rect id="_x0000_s1102" o:spid="_x0000_s1102" o:spt="1" style="position:absolute;left:0pt;margin-left:92.75pt;margin-top:13.75pt;height:20.75pt;width:25.6pt;mso-position-horizontal-relative:page;z-index:-251614208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</v:rect>
        </w:pict>
      </w:r>
      <w:r>
        <w:pict>
          <v:rect id="_x0000_s1103" o:spid="_x0000_s1103" o:spt="1" style="position:absolute;left:0pt;margin-left:182.75pt;margin-top:8.9pt;height:20.75pt;width:22.15pt;mso-position-horizontal-relative:page;z-index:-251613184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</v:rect>
        </w:pict>
      </w:r>
      <w:r>
        <w:pict>
          <v:rect id="_x0000_s1104" o:spid="_x0000_s1104" o:spt="1" style="position:absolute;left:0pt;margin-left:288.6pt;margin-top:8.9pt;height:20.7pt;width:21.4pt;mso-position-horizontal-relative:page;z-index:-251613184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</v:rect>
        </w:pict>
      </w:r>
      <w:r>
        <w:pict>
          <v:rect id="_x0000_s1105" o:spid="_x0000_s1105" o:spt="1" style="position:absolute;left:0pt;margin-left:390.45pt;margin-top:8.9pt;height:20.7pt;width:19.35pt;mso-position-horizontal-relative:page;z-index:-251612160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</v:rect>
        </w:pict>
      </w:r>
      <w:r>
        <w:pict>
          <v:rect id="_x0000_s1106" o:spid="_x0000_s1106" o:spt="1" style="position:absolute;left:0pt;margin-left:480.45pt;margin-top:8.85pt;height:20.75pt;width:20.75pt;mso-position-horizontal-relative:page;z-index:-251612160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</v:rect>
        </w:pict>
      </w:r>
      <w:r>
        <w:t>56</w:t>
      </w:r>
      <w:r>
        <w:tab/>
      </w:r>
      <w:r>
        <w:t>65</w:t>
      </w:r>
      <w:r>
        <w:tab/>
      </w:r>
      <w:r>
        <w:t>30</w:t>
      </w:r>
      <w:r>
        <w:tab/>
      </w:r>
      <w:r>
        <w:t>40</w:t>
      </w:r>
      <w:r>
        <w:tab/>
      </w:r>
      <w:r>
        <w:t>16</w:t>
      </w:r>
      <w:r>
        <w:tab/>
      </w:r>
      <w:r>
        <w:t>17</w:t>
      </w:r>
      <w:r>
        <w:tab/>
      </w:r>
      <w:r>
        <w:t>89</w:t>
      </w:r>
      <w:r>
        <w:tab/>
      </w:r>
      <w:r>
        <w:t>32</w:t>
      </w:r>
      <w:r>
        <w:tab/>
      </w:r>
      <w:r>
        <w:t>91</w:t>
      </w:r>
      <w:r>
        <w:tab/>
      </w:r>
      <w:r>
        <w:t>19</w:t>
      </w:r>
    </w:p>
    <w:p>
      <w:pPr>
        <w:pStyle w:val="3"/>
        <w:tabs>
          <w:tab w:val="left" w:pos="4339"/>
        </w:tabs>
        <w:spacing w:before="266"/>
        <w:ind w:left="1000"/>
        <w:rPr>
          <w:i/>
        </w:rPr>
      </w:pPr>
      <w:r>
        <w:rPr>
          <w:i w:val="0"/>
        </w:rPr>
        <w:t xml:space="preserve">Câu </w:t>
      </w:r>
      <w:r>
        <w:rPr>
          <w:i/>
        </w:rPr>
        <w:t>3: Sắp xếp các</w:t>
      </w:r>
      <w:r>
        <w:rPr>
          <w:i/>
          <w:spacing w:val="-6"/>
        </w:rPr>
        <w:t xml:space="preserve"> </w:t>
      </w:r>
      <w:r>
        <w:rPr>
          <w:i/>
        </w:rPr>
        <w:t>số sau:</w:t>
      </w:r>
      <w:r>
        <w:rPr>
          <w:i/>
        </w:rPr>
        <w:tab/>
      </w:r>
      <w:r>
        <w:rPr>
          <w:i/>
        </w:rPr>
        <w:t>78, 12, 90, 23,</w:t>
      </w:r>
      <w:r>
        <w:rPr>
          <w:i/>
          <w:spacing w:val="-4"/>
        </w:rPr>
        <w:t xml:space="preserve"> </w:t>
      </w:r>
      <w:r>
        <w:rPr>
          <w:i/>
        </w:rPr>
        <w:t>56</w:t>
      </w:r>
    </w:p>
    <w:p>
      <w:pPr>
        <w:pStyle w:val="6"/>
        <w:spacing w:before="250"/>
        <w:ind w:left="1000"/>
      </w:pPr>
      <w:r>
        <w:t>+ Theo thứ tự từ bé đến lớn:……………………………………</w:t>
      </w:r>
    </w:p>
    <w:p>
      <w:pPr>
        <w:pStyle w:val="6"/>
        <w:spacing w:before="246"/>
        <w:ind w:left="1000"/>
      </w:pPr>
      <w:r>
        <w:t>+ Theo thứ tự từ lớn đến bé: …………………………………</w:t>
      </w:r>
    </w:p>
    <w:p>
      <w:pPr>
        <w:spacing w:before="250"/>
        <w:ind w:left="1000" w:right="0" w:firstLine="0"/>
        <w:jc w:val="left"/>
        <w:rPr>
          <w:b/>
          <w:i/>
          <w:sz w:val="28"/>
        </w:rPr>
      </w:pPr>
      <w:r>
        <w:rPr>
          <w:b/>
          <w:sz w:val="28"/>
        </w:rPr>
        <w:t xml:space="preserve">Câu </w:t>
      </w:r>
      <w:r>
        <w:rPr>
          <w:b/>
          <w:i/>
          <w:sz w:val="28"/>
        </w:rPr>
        <w:t>4:</w:t>
      </w:r>
    </w:p>
    <w:p>
      <w:pPr>
        <w:pStyle w:val="6"/>
        <w:spacing w:before="11"/>
        <w:rPr>
          <w:b/>
          <w:i/>
          <w:sz w:val="17"/>
        </w:rPr>
      </w:pPr>
      <w:r>
        <w:pict>
          <v:group id="_x0000_s1107" o:spid="_x0000_s1107" o:spt="203" style="position:absolute;left:0pt;margin-left:75.5pt;margin-top:12.25pt;height:143.75pt;width:371.05pt;mso-position-horizontal-relative:page;mso-wrap-distance-bottom:0pt;mso-wrap-distance-top:0pt;z-index:-251579392;mso-width-relative:page;mso-height-relative:page;" coordorigin="1510,246" coordsize="7421,2875">
            <o:lock v:ext="edit"/>
            <v:shape id="_x0000_s1108" o:spid="_x0000_s1108" o:spt="75" type="#_x0000_t75" style="position:absolute;left:1510;top:245;height:2658;width:7421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v:rect id="_x0000_s1109" o:spid="_x0000_s1109" o:spt="1" style="position:absolute;left:3141;top:2753;height:360;width:360;" filled="f" stroked="t" coordsize="21600,21600">
              <v:path/>
              <v:fill on="f" focussize="0,0"/>
              <v:stroke color="#000000"/>
              <v:imagedata o:title=""/>
              <o:lock v:ext="edit"/>
            </v:rect>
            <v:rect id="_x0000_s1110" o:spid="_x0000_s1110" o:spt="1" style="position:absolute;left:3141;top:2753;height:360;width:360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11" o:spid="_x0000_s1111" o:spt="1" style="position:absolute;left:3141;top:2753;height:360;width:360;" filled="f" stroked="t" coordsize="21600,21600">
              <v:path/>
              <v:fill on="f" focussize="0,0"/>
              <v:stroke color="#000000"/>
              <v:imagedata o:title=""/>
              <o:lock v:ext="edit"/>
            </v:rect>
            <w10:wrap type="topAndBottom"/>
          </v:group>
        </w:pict>
      </w:r>
    </w:p>
    <w:p>
      <w:pPr>
        <w:pStyle w:val="6"/>
        <w:tabs>
          <w:tab w:val="left" w:leader="dot" w:pos="3584"/>
        </w:tabs>
        <w:spacing w:before="18"/>
        <w:ind w:left="1000"/>
      </w:pPr>
      <w:r>
        <w:t>+ Quả</w:t>
      </w:r>
      <w:r>
        <w:tab/>
      </w:r>
      <w:r>
        <w:t>có ít quả</w:t>
      </w:r>
      <w:r>
        <w:rPr>
          <w:spacing w:val="-2"/>
        </w:rPr>
        <w:t xml:space="preserve"> </w:t>
      </w:r>
      <w:r>
        <w:t>nhất</w:t>
      </w:r>
    </w:p>
    <w:p>
      <w:pPr>
        <w:pStyle w:val="6"/>
        <w:tabs>
          <w:tab w:val="left" w:leader="dot" w:pos="3095"/>
        </w:tabs>
        <w:spacing w:before="247"/>
        <w:ind w:left="1000"/>
      </w:pPr>
      <w:r>
        <w:t>+ Quả</w:t>
      </w:r>
      <w:r>
        <w:tab/>
      </w:r>
      <w:r>
        <w:t>có nhiều quả</w:t>
      </w:r>
      <w:r>
        <w:rPr>
          <w:spacing w:val="-4"/>
        </w:rPr>
        <w:t xml:space="preserve"> </w:t>
      </w:r>
      <w:r>
        <w:t>nhất</w:t>
      </w:r>
    </w:p>
    <w:p>
      <w:pPr>
        <w:pStyle w:val="6"/>
        <w:spacing w:before="249"/>
        <w:ind w:left="1000"/>
      </w:pPr>
      <w:r>
        <w:t>+ Số Quả chanh ít hơn số quả ………………</w:t>
      </w:r>
    </w:p>
    <w:p>
      <w:pPr>
        <w:pStyle w:val="6"/>
        <w:spacing w:before="247"/>
        <w:ind w:left="1000"/>
      </w:pPr>
      <w:r>
        <w:t>+ Số quả cam nhiều hơn số quả…………….</w:t>
      </w:r>
    </w:p>
    <w:p>
      <w:pPr>
        <w:pStyle w:val="3"/>
        <w:ind w:left="1000"/>
        <w:rPr>
          <w:i/>
        </w:rPr>
      </w:pPr>
      <w:r>
        <w:rPr>
          <w:i w:val="0"/>
        </w:rPr>
        <w:t xml:space="preserve">Câu </w:t>
      </w:r>
      <w:r>
        <w:rPr>
          <w:i/>
        </w:rPr>
        <w:t>5: Đúng ghi Đ, sai ghi S</w:t>
      </w:r>
    </w:p>
    <w:p>
      <w:pPr>
        <w:pStyle w:val="6"/>
        <w:tabs>
          <w:tab w:val="left" w:pos="3885"/>
          <w:tab w:val="left" w:pos="6912"/>
        </w:tabs>
        <w:spacing w:before="250"/>
        <w:ind w:left="1000"/>
      </w:pPr>
      <w:r>
        <w:t>67 &gt;</w:t>
      </w:r>
      <w:r>
        <w:rPr>
          <w:spacing w:val="-3"/>
        </w:rPr>
        <w:t xml:space="preserve"> </w:t>
      </w:r>
      <w:r>
        <w:t xml:space="preserve">23 </w:t>
      </w:r>
      <w:r>
        <w:rPr>
          <w:spacing w:val="1"/>
        </w:rPr>
        <w:t xml:space="preserve"> </w:t>
      </w:r>
      <w:r>
        <w:t>……</w:t>
      </w:r>
      <w:r>
        <w:tab/>
      </w:r>
      <w:r>
        <w:t>34 =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……</w:t>
      </w:r>
      <w:r>
        <w:tab/>
      </w:r>
      <w:r>
        <w:t>12 &gt; 35…....</w:t>
      </w:r>
    </w:p>
    <w:p>
      <w:pPr>
        <w:spacing w:after="0"/>
        <w:sectPr>
          <w:pgSz w:w="12240" w:h="15840"/>
          <w:pgMar w:top="1380" w:right="0" w:bottom="280" w:left="440" w:header="720" w:footer="720" w:gutter="0"/>
          <w:cols w:space="720" w:num="1"/>
        </w:sectPr>
      </w:pPr>
    </w:p>
    <w:p>
      <w:pPr>
        <w:pStyle w:val="6"/>
        <w:tabs>
          <w:tab w:val="left" w:pos="3884"/>
          <w:tab w:val="left" w:pos="6912"/>
        </w:tabs>
        <w:spacing w:before="63"/>
        <w:ind w:left="1000"/>
      </w:pPr>
      <w:r>
        <w:t>89 &lt;</w:t>
      </w:r>
      <w:r>
        <w:rPr>
          <w:spacing w:val="-3"/>
        </w:rPr>
        <w:t xml:space="preserve"> </w:t>
      </w:r>
      <w:r>
        <w:t>89  …..</w:t>
      </w:r>
      <w:r>
        <w:tab/>
      </w:r>
      <w:r>
        <w:t>23</w:t>
      </w:r>
      <w:r>
        <w:rPr>
          <w:spacing w:val="1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34…....</w:t>
      </w:r>
      <w:r>
        <w:tab/>
      </w:r>
      <w:r>
        <w:t>56 &gt;</w:t>
      </w:r>
      <w:r>
        <w:rPr>
          <w:spacing w:val="3"/>
        </w:rPr>
        <w:t xml:space="preserve"> </w:t>
      </w:r>
      <w:r>
        <w:t>32…....</w:t>
      </w:r>
    </w:p>
    <w:p>
      <w:pPr>
        <w:spacing w:before="247"/>
        <w:ind w:left="1000" w:right="0" w:firstLine="0"/>
        <w:jc w:val="left"/>
        <w:rPr>
          <w:b/>
          <w:i/>
          <w:sz w:val="26"/>
        </w:rPr>
      </w:pPr>
      <w:r>
        <w:rPr>
          <w:b/>
          <w:sz w:val="28"/>
        </w:rPr>
        <w:t xml:space="preserve">Câu </w:t>
      </w:r>
      <w:r>
        <w:rPr>
          <w:b/>
          <w:i/>
          <w:sz w:val="28"/>
        </w:rPr>
        <w:t xml:space="preserve">6: </w:t>
      </w:r>
      <w:r>
        <w:rPr>
          <w:b/>
          <w:i/>
          <w:sz w:val="26"/>
        </w:rPr>
        <w:t>Viết vào chỗ chấm cho thích hợp:</w:t>
      </w:r>
    </w:p>
    <w:p>
      <w:pPr>
        <w:pStyle w:val="6"/>
        <w:rPr>
          <w:b/>
          <w:i/>
          <w:sz w:val="27"/>
        </w:rPr>
      </w:pPr>
    </w:p>
    <w:p>
      <w:pPr>
        <w:spacing w:before="0" w:line="326" w:lineRule="auto"/>
        <w:ind w:left="1000" w:right="1663" w:firstLine="453"/>
        <w:jc w:val="left"/>
        <w:rPr>
          <w:sz w:val="26"/>
        </w:rPr>
      </w:pPr>
      <w:r>
        <w:rPr>
          <w:sz w:val="26"/>
        </w:rPr>
        <w:t>Khối lớp Một trường Tiểu học Quỳnh Thanh có bốn lớp: lớp 1A có 38 bạn, lớp 1B có 36 bạn, lớp 1C có 34 bạn, lớp 1D có 39</w:t>
      </w:r>
      <w:r>
        <w:rPr>
          <w:spacing w:val="-4"/>
          <w:sz w:val="26"/>
        </w:rPr>
        <w:t xml:space="preserve"> </w:t>
      </w:r>
      <w:r>
        <w:rPr>
          <w:sz w:val="26"/>
        </w:rPr>
        <w:t>bạn.</w:t>
      </w:r>
    </w:p>
    <w:p>
      <w:pPr>
        <w:pStyle w:val="8"/>
        <w:numPr>
          <w:ilvl w:val="0"/>
          <w:numId w:val="2"/>
        </w:numPr>
        <w:tabs>
          <w:tab w:val="left" w:pos="1541"/>
          <w:tab w:val="left" w:leader="dot" w:pos="2941"/>
        </w:tabs>
        <w:spacing w:before="197" w:after="0" w:line="240" w:lineRule="auto"/>
        <w:ind w:left="1540" w:right="0" w:hanging="152"/>
        <w:jc w:val="left"/>
        <w:rPr>
          <w:sz w:val="26"/>
        </w:rPr>
      </w:pPr>
      <w:r>
        <w:rPr>
          <w:sz w:val="26"/>
        </w:rPr>
        <w:t>Lớp</w:t>
      </w:r>
      <w:r>
        <w:rPr>
          <w:sz w:val="26"/>
        </w:rPr>
        <w:tab/>
      </w:r>
      <w:r>
        <w:rPr>
          <w:sz w:val="26"/>
        </w:rPr>
        <w:t>có số bạn ít</w:t>
      </w:r>
      <w:r>
        <w:rPr>
          <w:spacing w:val="-4"/>
          <w:sz w:val="26"/>
        </w:rPr>
        <w:t xml:space="preserve"> </w:t>
      </w:r>
      <w:r>
        <w:rPr>
          <w:sz w:val="26"/>
        </w:rPr>
        <w:t>nhất.</w:t>
      </w:r>
    </w:p>
    <w:p>
      <w:pPr>
        <w:pStyle w:val="6"/>
        <w:spacing w:before="5"/>
        <w:rPr>
          <w:sz w:val="26"/>
        </w:rPr>
      </w:pPr>
    </w:p>
    <w:p>
      <w:pPr>
        <w:pStyle w:val="8"/>
        <w:numPr>
          <w:ilvl w:val="0"/>
          <w:numId w:val="2"/>
        </w:numPr>
        <w:tabs>
          <w:tab w:val="left" w:pos="1541"/>
          <w:tab w:val="left" w:leader="dot" w:pos="3006"/>
        </w:tabs>
        <w:spacing w:before="0" w:after="0" w:line="240" w:lineRule="auto"/>
        <w:ind w:left="1540" w:right="0" w:hanging="152"/>
        <w:jc w:val="left"/>
        <w:rPr>
          <w:sz w:val="26"/>
        </w:rPr>
      </w:pPr>
      <w:r>
        <w:rPr>
          <w:sz w:val="26"/>
        </w:rPr>
        <w:t>Lớp</w:t>
      </w:r>
      <w:r>
        <w:rPr>
          <w:sz w:val="26"/>
        </w:rPr>
        <w:tab/>
      </w:r>
      <w:r>
        <w:rPr>
          <w:sz w:val="26"/>
        </w:rPr>
        <w:t>có học sinh đông</w:t>
      </w:r>
      <w:r>
        <w:rPr>
          <w:spacing w:val="-3"/>
          <w:sz w:val="26"/>
        </w:rPr>
        <w:t xml:space="preserve"> </w:t>
      </w:r>
      <w:r>
        <w:rPr>
          <w:sz w:val="26"/>
        </w:rPr>
        <w:t>nhất.</w:t>
      </w:r>
    </w:p>
    <w:p>
      <w:pPr>
        <w:pStyle w:val="6"/>
        <w:spacing w:before="7"/>
        <w:rPr>
          <w:sz w:val="26"/>
        </w:rPr>
      </w:pPr>
    </w:p>
    <w:p>
      <w:pPr>
        <w:pStyle w:val="8"/>
        <w:numPr>
          <w:ilvl w:val="0"/>
          <w:numId w:val="2"/>
        </w:numPr>
        <w:tabs>
          <w:tab w:val="left" w:pos="1541"/>
          <w:tab w:val="left" w:leader="dot" w:pos="6496"/>
        </w:tabs>
        <w:spacing w:before="0" w:after="0" w:line="240" w:lineRule="auto"/>
        <w:ind w:left="1540" w:right="0" w:hanging="152"/>
        <w:jc w:val="left"/>
        <w:rPr>
          <w:sz w:val="26"/>
        </w:rPr>
      </w:pPr>
      <w:r>
        <w:rPr>
          <w:sz w:val="26"/>
        </w:rPr>
        <w:t xml:space="preserve">Số bạn lớp 1A </w:t>
      </w:r>
      <w:r>
        <w:rPr>
          <w:i/>
          <w:sz w:val="26"/>
        </w:rPr>
        <w:t>(nhiều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hơn/ít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hơn)</w:t>
      </w:r>
      <w:r>
        <w:rPr>
          <w:i/>
          <w:sz w:val="26"/>
        </w:rPr>
        <w:tab/>
      </w:r>
      <w:r>
        <w:rPr>
          <w:sz w:val="26"/>
        </w:rPr>
        <w:t>số bạn lớp</w:t>
      </w:r>
      <w:r>
        <w:rPr>
          <w:spacing w:val="-4"/>
          <w:sz w:val="26"/>
        </w:rPr>
        <w:t xml:space="preserve"> </w:t>
      </w:r>
      <w:r>
        <w:rPr>
          <w:sz w:val="26"/>
        </w:rPr>
        <w:t>1B.</w:t>
      </w:r>
    </w:p>
    <w:p>
      <w:pPr>
        <w:pStyle w:val="6"/>
        <w:spacing w:before="4"/>
        <w:rPr>
          <w:sz w:val="26"/>
        </w:rPr>
      </w:pPr>
    </w:p>
    <w:p>
      <w:pPr>
        <w:pStyle w:val="8"/>
        <w:numPr>
          <w:ilvl w:val="0"/>
          <w:numId w:val="2"/>
        </w:numPr>
        <w:tabs>
          <w:tab w:val="left" w:pos="1541"/>
          <w:tab w:val="left" w:leader="dot" w:pos="6237"/>
        </w:tabs>
        <w:spacing w:before="1" w:after="0" w:line="240" w:lineRule="auto"/>
        <w:ind w:left="1540" w:right="0" w:hanging="152"/>
        <w:jc w:val="left"/>
        <w:rPr>
          <w:sz w:val="26"/>
        </w:rPr>
      </w:pPr>
      <w:r>
        <w:rPr>
          <w:sz w:val="26"/>
        </w:rPr>
        <w:t xml:space="preserve">Số bạn lớp 1D </w:t>
      </w:r>
      <w:r>
        <w:rPr>
          <w:i/>
          <w:sz w:val="26"/>
        </w:rPr>
        <w:t>(nhiều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hơn/ít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hơn)</w:t>
      </w:r>
      <w:r>
        <w:rPr>
          <w:i/>
          <w:sz w:val="26"/>
        </w:rPr>
        <w:tab/>
      </w:r>
      <w:r>
        <w:rPr>
          <w:sz w:val="26"/>
        </w:rPr>
        <w:t>số bạn lớp</w:t>
      </w:r>
      <w:r>
        <w:rPr>
          <w:spacing w:val="-4"/>
          <w:sz w:val="26"/>
        </w:rPr>
        <w:t xml:space="preserve"> </w:t>
      </w:r>
      <w:r>
        <w:rPr>
          <w:sz w:val="26"/>
        </w:rPr>
        <w:t>1C.</w:t>
      </w:r>
    </w:p>
    <w:p>
      <w:pPr>
        <w:pStyle w:val="6"/>
        <w:spacing w:before="4"/>
        <w:rPr>
          <w:sz w:val="26"/>
        </w:rPr>
      </w:pPr>
    </w:p>
    <w:p>
      <w:pPr>
        <w:spacing w:before="1"/>
        <w:ind w:left="1070" w:right="0" w:firstLine="0"/>
        <w:jc w:val="left"/>
        <w:rPr>
          <w:b/>
          <w:i/>
          <w:sz w:val="26"/>
        </w:rPr>
      </w:pPr>
      <w:r>
        <w:rPr>
          <w:b/>
          <w:sz w:val="28"/>
        </w:rPr>
        <w:t xml:space="preserve">Câu </w:t>
      </w:r>
      <w:r>
        <w:rPr>
          <w:b/>
          <w:i/>
          <w:sz w:val="26"/>
        </w:rPr>
        <w:t>7:+ Viết số bé hơn vào mỗi trang sách:</w:t>
      </w:r>
    </w:p>
    <w:p>
      <w:pPr>
        <w:pStyle w:val="6"/>
        <w:rPr>
          <w:b/>
          <w:i/>
          <w:sz w:val="20"/>
        </w:rPr>
      </w:pPr>
    </w:p>
    <w:p>
      <w:pPr>
        <w:pStyle w:val="6"/>
        <w:spacing w:before="3"/>
        <w:rPr>
          <w:b/>
          <w:i/>
          <w:sz w:val="2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2115820</wp:posOffset>
            </wp:positionH>
            <wp:positionV relativeFrom="paragraph">
              <wp:posOffset>187325</wp:posOffset>
            </wp:positionV>
            <wp:extent cx="4341495" cy="935990"/>
            <wp:effectExtent l="0" t="0" r="0" b="0"/>
            <wp:wrapTopAndBottom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8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668" cy="93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153"/>
        <w:ind w:left="1185"/>
      </w:pPr>
      <w:r>
        <w:rPr>
          <w:rFonts w:ascii="Carlito" w:hAnsi="Carlito"/>
          <w:sz w:val="32"/>
        </w:rPr>
        <w:t xml:space="preserve">+ </w:t>
      </w:r>
      <w:r>
        <w:t>Viết số lớn hơn vào mỗi trang sách:</w:t>
      </w:r>
    </w:p>
    <w:p>
      <w:pPr>
        <w:pStyle w:val="6"/>
        <w:spacing w:before="5"/>
        <w:rPr>
          <w:b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2185035</wp:posOffset>
            </wp:positionH>
            <wp:positionV relativeFrom="paragraph">
              <wp:posOffset>232410</wp:posOffset>
            </wp:positionV>
            <wp:extent cx="4076065" cy="1136650"/>
            <wp:effectExtent l="0" t="0" r="0" b="0"/>
            <wp:wrapTopAndBottom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9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047" cy="1136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rPr>
          <w:b/>
          <w:sz w:val="32"/>
        </w:rPr>
      </w:pPr>
    </w:p>
    <w:p>
      <w:pPr>
        <w:pStyle w:val="6"/>
        <w:spacing w:before="5"/>
        <w:rPr>
          <w:b/>
          <w:sz w:val="26"/>
        </w:rPr>
      </w:pPr>
    </w:p>
    <w:p>
      <w:pPr>
        <w:spacing w:before="0"/>
        <w:ind w:left="1216" w:right="0" w:firstLine="0"/>
        <w:jc w:val="left"/>
        <w:rPr>
          <w:b/>
          <w:sz w:val="28"/>
        </w:rPr>
      </w:pPr>
      <w:r>
        <w:rPr>
          <w:b/>
          <w:sz w:val="28"/>
        </w:rPr>
        <w:t>Câu 8: Khoanh tròn vào số lớn nhất trong các số sau:</w:t>
      </w:r>
    </w:p>
    <w:p>
      <w:pPr>
        <w:pStyle w:val="6"/>
        <w:spacing w:before="1"/>
        <w:rPr>
          <w:b/>
          <w:sz w:val="25"/>
        </w:rPr>
      </w:pPr>
      <w:r>
        <w:pict>
          <v:group id="_x0000_s1112" o:spid="_x0000_s1112" o:spt="203" style="position:absolute;left:0pt;margin-left:87.65pt;margin-top:16.35pt;height:139.65pt;width:421.4pt;mso-position-horizontal-relative:page;mso-wrap-distance-bottom:0pt;mso-wrap-distance-top:0pt;z-index:-251578368;mso-width-relative:page;mso-height-relative:page;" coordorigin="1753,328" coordsize="8428,2793">
            <o:lock v:ext="edit"/>
            <v:rect id="_x0000_s1113" o:spid="_x0000_s1113" o:spt="1" style="position:absolute;left:1758;top:332;height:2783;width:8418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114" o:spid="_x0000_s1114" o:spt="75" type="#_x0000_t75" style="position:absolute;left:1908;top:486;height:2530;width:7787;" filled="f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2240" w:h="15840"/>
          <w:pgMar w:top="1380" w:right="0" w:bottom="280" w:left="440" w:header="720" w:footer="720" w:gutter="0"/>
          <w:cols w:space="720" w:num="1"/>
        </w:sectPr>
      </w:pPr>
    </w:p>
    <w:p>
      <w:pPr>
        <w:pStyle w:val="6"/>
        <w:spacing w:before="63"/>
        <w:ind w:left="1055" w:right="1912"/>
        <w:jc w:val="center"/>
      </w:pPr>
      <w:r>
        <w:rPr>
          <w:b/>
        </w:rPr>
        <w:t>Câu 9.</w:t>
      </w:r>
      <w:r>
        <w:t>Viết các số có 2 chữ số và có chữ số hàng đơn vị là 9 nhưng lớn hơn 32</w:t>
      </w:r>
    </w:p>
    <w:p>
      <w:pPr>
        <w:pStyle w:val="6"/>
        <w:spacing w:before="249"/>
        <w:ind w:left="1055" w:right="1846"/>
        <w:jc w:val="center"/>
      </w:pPr>
      <w:r>
        <w:t>……………………………………………………………………………</w:t>
      </w:r>
    </w:p>
    <w:p>
      <w:pPr>
        <w:pStyle w:val="6"/>
        <w:spacing w:before="244"/>
        <w:ind w:left="1161"/>
      </w:pPr>
      <w:r>
        <w:rPr>
          <w:b/>
        </w:rPr>
        <w:t xml:space="preserve">Câu 10: </w:t>
      </w:r>
      <w:r>
        <w:t>Cho 3 số 3; 7; 9. Hãy lập các số có hai chữ số và nhỏ hơn 86</w:t>
      </w:r>
    </w:p>
    <w:p>
      <w:pPr>
        <w:pStyle w:val="6"/>
        <w:spacing w:before="185"/>
        <w:ind w:left="1161"/>
      </w:pPr>
      <w:r>
        <w:t>…………………………………………………………………………………….</w:t>
      </w:r>
    </w:p>
    <w:p>
      <w:pPr>
        <w:spacing w:after="0"/>
        <w:sectPr>
          <w:pgSz w:w="12240" w:h="15840"/>
          <w:pgMar w:top="1380" w:right="0" w:bottom="280" w:left="440" w:header="720" w:footer="720" w:gutter="0"/>
          <w:cols w:space="720" w:num="1"/>
        </w:sectPr>
      </w:pPr>
    </w:p>
    <w:p>
      <w:pPr>
        <w:pStyle w:val="2"/>
        <w:spacing w:before="63"/>
        <w:ind w:left="1278"/>
      </w:pPr>
      <w:r>
        <w:rPr>
          <w:color w:val="FF0000"/>
        </w:rPr>
        <w:t>PHIẾU BÀI TẬP TUẦN 23: BẢNG CÁC SỐ TỪ 1 ĐẾN 100</w:t>
      </w:r>
    </w:p>
    <w:p>
      <w:pPr>
        <w:pStyle w:val="3"/>
        <w:rPr>
          <w:i/>
        </w:rPr>
      </w:pPr>
      <w:r>
        <w:rPr>
          <w:i/>
        </w:rPr>
        <w:t>Câu 1: Trong bảng các số từ 1 đến 100</w:t>
      </w:r>
    </w:p>
    <w:p>
      <w:pPr>
        <w:pStyle w:val="6"/>
        <w:spacing w:before="247"/>
        <w:ind w:left="100"/>
      </w:pPr>
      <w:r>
        <w:t>+ Có tất cả bao nhiêu số: ……….</w:t>
      </w:r>
    </w:p>
    <w:p>
      <w:pPr>
        <w:pStyle w:val="6"/>
        <w:spacing w:before="249"/>
        <w:ind w:left="100"/>
      </w:pPr>
      <w:r>
        <w:t>+ Em hãy viết các số có 2 chữ số giống nhau :…………………………………………..</w:t>
      </w:r>
    </w:p>
    <w:p>
      <w:pPr>
        <w:pStyle w:val="6"/>
        <w:spacing w:before="247"/>
        <w:ind w:left="100"/>
      </w:pPr>
      <w:r>
        <w:t>+ Em hãy viết các số có số 1: ……………………………………………………………….</w:t>
      </w:r>
    </w:p>
    <w:p>
      <w:pPr>
        <w:pStyle w:val="6"/>
        <w:spacing w:before="249"/>
        <w:ind w:left="100"/>
      </w:pPr>
      <w:r>
        <w:t>+ Số bé nhất có 2 chữ số là: ………….</w:t>
      </w:r>
    </w:p>
    <w:p>
      <w:pPr>
        <w:pStyle w:val="6"/>
        <w:spacing w:before="250"/>
        <w:ind w:left="100"/>
      </w:pPr>
      <w:r>
        <w:t>+ Số lớn nhất có 2 chữ số là: …………..</w:t>
      </w:r>
    </w:p>
    <w:p>
      <w:pPr>
        <w:pStyle w:val="6"/>
        <w:spacing w:before="247"/>
        <w:ind w:left="100"/>
      </w:pPr>
      <w:r>
        <w:t>+ Số đứng trước số 40 là …………</w:t>
      </w:r>
    </w:p>
    <w:p>
      <w:pPr>
        <w:pStyle w:val="6"/>
        <w:spacing w:before="249"/>
        <w:ind w:left="100"/>
      </w:pPr>
      <w:r>
        <w:t>+ Có bao nhiêu số có 1 chữ số:………..</w:t>
      </w:r>
    </w:p>
    <w:p>
      <w:pPr>
        <w:pStyle w:val="6"/>
        <w:spacing w:before="249"/>
        <w:ind w:left="100"/>
      </w:pPr>
      <w:r>
        <w:t>+ Em hãy viết các số tròn chục:………………………………………………..</w:t>
      </w:r>
    </w:p>
    <w:p>
      <w:pPr>
        <w:pStyle w:val="3"/>
        <w:spacing w:before="247"/>
        <w:rPr>
          <w:i/>
        </w:rPr>
      </w:pPr>
      <w:r>
        <w:rPr>
          <w:i/>
        </w:rPr>
        <w:t>Câu 2: Đọc số:</w:t>
      </w:r>
    </w:p>
    <w:p>
      <w:pPr>
        <w:pStyle w:val="6"/>
        <w:tabs>
          <w:tab w:val="left" w:pos="4584"/>
        </w:tabs>
        <w:spacing w:before="249"/>
        <w:ind w:left="100"/>
      </w:pPr>
      <w:r>
        <w:t>20:</w:t>
      </w:r>
      <w:r>
        <w:rPr>
          <w:spacing w:val="-1"/>
        </w:rPr>
        <w:t xml:space="preserve"> </w:t>
      </w:r>
      <w:r>
        <w:t>………………………</w:t>
      </w:r>
      <w:r>
        <w:tab/>
      </w:r>
      <w:r>
        <w:t>98:…………………………</w:t>
      </w:r>
    </w:p>
    <w:p>
      <w:pPr>
        <w:pStyle w:val="6"/>
        <w:tabs>
          <w:tab w:val="left" w:pos="4584"/>
        </w:tabs>
        <w:spacing w:before="247"/>
        <w:ind w:left="100"/>
      </w:pPr>
      <w:r>
        <w:t>23:……….……………..</w:t>
      </w:r>
      <w:r>
        <w:tab/>
      </w:r>
      <w:r>
        <w:t>21:………………………….</w:t>
      </w:r>
    </w:p>
    <w:p>
      <w:pPr>
        <w:pStyle w:val="6"/>
        <w:tabs>
          <w:tab w:val="left" w:pos="4584"/>
        </w:tabs>
        <w:spacing w:before="250"/>
        <w:ind w:left="100"/>
      </w:pPr>
      <w:r>
        <w:t>45:……………………..</w:t>
      </w:r>
      <w:r>
        <w:tab/>
      </w:r>
      <w:r>
        <w:t>80:……………………….</w:t>
      </w:r>
    </w:p>
    <w:p>
      <w:pPr>
        <w:pStyle w:val="3"/>
        <w:rPr>
          <w:i/>
        </w:rPr>
      </w:pPr>
      <w:r>
        <w:rPr>
          <w:i/>
        </w:rPr>
        <w:t>Câu 3: Điền số thích hợp vào chỗ chấm</w:t>
      </w:r>
    </w:p>
    <w:p>
      <w:pPr>
        <w:pStyle w:val="6"/>
        <w:tabs>
          <w:tab w:val="left" w:leader="dot" w:pos="7300"/>
        </w:tabs>
        <w:spacing w:before="247"/>
        <w:ind w:left="100"/>
      </w:pPr>
      <w:r>
        <w:t>+ Số tám mươi lăm viết là ……..số đó gồm</w:t>
      </w:r>
      <w:r>
        <w:rPr>
          <w:spacing w:val="-10"/>
        </w:rPr>
        <w:t xml:space="preserve"> </w:t>
      </w:r>
      <w:r>
        <w:t>……chục</w:t>
      </w:r>
      <w:r>
        <w:rPr>
          <w:spacing w:val="-3"/>
        </w:rPr>
        <w:t xml:space="preserve"> </w:t>
      </w:r>
      <w:r>
        <w:t>và</w:t>
      </w:r>
      <w:r>
        <w:tab/>
      </w:r>
      <w:r>
        <w:t>đơn</w:t>
      </w:r>
      <w:r>
        <w:rPr>
          <w:spacing w:val="1"/>
        </w:rPr>
        <w:t xml:space="preserve"> </w:t>
      </w:r>
      <w:r>
        <w:t>vị</w:t>
      </w:r>
    </w:p>
    <w:p>
      <w:pPr>
        <w:pStyle w:val="6"/>
        <w:spacing w:before="249"/>
        <w:ind w:left="100"/>
      </w:pPr>
      <w:r>
        <w:t>+ Sốgồm 9 chục và 2 đơn vị viết là …….và đọc là …………………….</w:t>
      </w:r>
    </w:p>
    <w:p>
      <w:pPr>
        <w:pStyle w:val="6"/>
        <w:spacing w:before="247"/>
        <w:ind w:left="100"/>
      </w:pPr>
      <w:r>
        <w:t>+ Số 36 đọc là …………………..gồm ……………………………………..</w:t>
      </w:r>
    </w:p>
    <w:p>
      <w:pPr>
        <w:pStyle w:val="3"/>
        <w:spacing w:before="250"/>
        <w:rPr>
          <w:i/>
        </w:rPr>
      </w:pPr>
      <w:r>
        <w:rPr>
          <w:i/>
        </w:rPr>
        <w:t>Câu 4: Có bao nhiêu số tròn chục.</w:t>
      </w:r>
    </w:p>
    <w:p>
      <w:pPr>
        <w:pStyle w:val="6"/>
        <w:tabs>
          <w:tab w:val="left" w:pos="3141"/>
          <w:tab w:val="left" w:pos="5464"/>
        </w:tabs>
        <w:spacing w:before="249"/>
        <w:ind w:left="938"/>
      </w:pPr>
      <w:r>
        <w:t>A.8 số</w:t>
      </w:r>
      <w:r>
        <w:tab/>
      </w:r>
      <w:r>
        <w:t>B.9</w:t>
      </w:r>
      <w:r>
        <w:rPr>
          <w:spacing w:val="1"/>
        </w:rPr>
        <w:t xml:space="preserve"> </w:t>
      </w:r>
      <w:r>
        <w:t>số</w:t>
      </w:r>
      <w:r>
        <w:tab/>
      </w:r>
      <w:r>
        <w:t>C.10</w:t>
      </w:r>
      <w:r>
        <w:rPr>
          <w:spacing w:val="1"/>
        </w:rPr>
        <w:t xml:space="preserve"> </w:t>
      </w:r>
      <w:r>
        <w:t>số</w:t>
      </w:r>
    </w:p>
    <w:p>
      <w:pPr>
        <w:pStyle w:val="6"/>
        <w:tabs>
          <w:tab w:val="left" w:pos="1446"/>
          <w:tab w:val="left" w:pos="6876"/>
        </w:tabs>
        <w:spacing w:before="247"/>
        <w:ind w:left="169"/>
      </w:pPr>
      <w:r>
        <w:pict>
          <v:group id="_x0000_s1115" o:spid="_x0000_s1115" o:spt="203" style="position:absolute;left:0pt;margin-left:77.9pt;margin-top:34.2pt;height:117.5pt;width:197.8pt;mso-position-horizontal-relative:page;mso-wrap-distance-bottom:0pt;mso-wrap-distance-top:0pt;z-index:-251578368;mso-width-relative:page;mso-height-relative:page;" coordorigin="1559,685" coordsize="3956,2350">
            <o:lock v:ext="edit"/>
            <v:rect id="_x0000_s1116" o:spid="_x0000_s1116" o:spt="1" style="position:absolute;left:1564;top:689;height:2340;width:3946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117" o:spid="_x0000_s1117" o:spt="75" type="#_x0000_t75" style="position:absolute;left:1713;top:766;height:360;width:3508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shape id="_x0000_s1118" o:spid="_x0000_s1118" o:spt="75" type="#_x0000_t75" style="position:absolute;left:1713;top:1126;height:360;width:3508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shape id="_x0000_s1119" o:spid="_x0000_s1119" o:spt="75" type="#_x0000_t75" style="position:absolute;left:1713;top:1486;height:360;width:778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shape id="_x0000_s1120" o:spid="_x0000_s1120" o:spt="75" type="#_x0000_t75" style="position:absolute;left:1696;top:1499;height:772;width:400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w10:wrap type="topAndBottom"/>
          </v:group>
        </w:pict>
      </w:r>
      <w:r>
        <w:pict>
          <v:group id="_x0000_s1121" o:spid="_x0000_s1121" o:spt="203" style="position:absolute;left:0pt;margin-left:342.35pt;margin-top:34.2pt;height:117.5pt;width:190.85pt;mso-position-horizontal-relative:page;mso-wrap-distance-bottom:0pt;mso-wrap-distance-top:0pt;z-index:-251577344;mso-width-relative:page;mso-height-relative:page;" coordorigin="6848,685" coordsize="3817,2350">
            <o:lock v:ext="edit"/>
            <v:rect id="_x0000_s1122" o:spid="_x0000_s1122" o:spt="1" style="position:absolute;left:6853;top:689;height:2340;width:3807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123" o:spid="_x0000_s1123" o:spt="75" type="#_x0000_t75" style="position:absolute;left:7003;top:766;height:429;width:525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124" o:spid="_x0000_s1124" o:spt="75" type="#_x0000_t75" style="position:absolute;left:7542;top:766;height:429;width:526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125" o:spid="_x0000_s1125" o:spt="75" type="#_x0000_t75" style="position:absolute;left:8082;top:766;height:429;width:526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126" o:spid="_x0000_s1126" o:spt="75" type="#_x0000_t75" style="position:absolute;left:8622;top:766;height:429;width:526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127" o:spid="_x0000_s1127" o:spt="75" type="#_x0000_t75" style="position:absolute;left:9162;top:766;height:429;width:526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128" o:spid="_x0000_s1128" o:spt="75" type="#_x0000_t75" style="position:absolute;left:9702;top:766;height:429;width:526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129" o:spid="_x0000_s1129" o:spt="75" type="#_x0000_t75" style="position:absolute;left:7003;top:1195;height:429;width:525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130" o:spid="_x0000_s1130" o:spt="75" type="#_x0000_t75" style="position:absolute;left:7542;top:1195;height:429;width:526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131" o:spid="_x0000_s1131" o:spt="75" type="#_x0000_t75" style="position:absolute;left:8082;top:1195;height:429;width:526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132" o:spid="_x0000_s1132" o:spt="75" type="#_x0000_t75" style="position:absolute;left:8622;top:1195;height:429;width:526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133" o:spid="_x0000_s1133" o:spt="75" type="#_x0000_t75" style="position:absolute;left:9162;top:1195;height:429;width:526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134" o:spid="_x0000_s1134" o:spt="75" type="#_x0000_t75" style="position:absolute;left:9702;top:1195;height:429;width:526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135" o:spid="_x0000_s1135" o:spt="75" type="#_x0000_t75" style="position:absolute;left:7003;top:1624;height:429;width:525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136" o:spid="_x0000_s1136" o:spt="75" type="#_x0000_t75" style="position:absolute;left:8695;top:1242;height:318;width:373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137" o:spid="_x0000_s1137" style="position:absolute;left:8695;top:1242;height:318;width:373;" filled="f" stroked="t" coordorigin="8695,1242" coordsize="373,318" path="m8695,1364l8837,1364,8882,1242,8926,1364,9068,1364,8953,1439,8997,1560,8882,1485,8766,1560,8810,1439,8695,1364xe">
              <v:path arrowok="t"/>
              <v:fill on="f" focussize="0,0"/>
              <v:stroke weight="2pt" color="#385D89"/>
              <v:imagedata o:title=""/>
              <o:lock v:ext="edit"/>
            </v:shape>
            <v:shape id="_x0000_s1138" o:spid="_x0000_s1138" o:spt="75" type="#_x0000_t75" style="position:absolute;left:7550;top:1634;height:318;width:373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139" o:spid="_x0000_s1139" style="position:absolute;left:7550;top:1634;height:318;width:373;" filled="f" stroked="t" coordorigin="7550,1635" coordsize="373,318" path="m7550,1756l7692,1756,7736,1635,7781,1756,7923,1756,7808,1831,7852,1953,7736,1877,7621,1953,7665,1831,7550,1756xe">
              <v:path arrowok="t"/>
              <v:fill on="f" focussize="0,0"/>
              <v:stroke weight="2pt" color="#385D89"/>
              <v:imagedata o:title=""/>
              <o:lock v:ext="edit"/>
            </v:shape>
            <w10:wrap type="topAndBottom"/>
          </v:group>
        </w:pict>
      </w:r>
      <w:r>
        <w:rPr>
          <w:b/>
          <w:i/>
        </w:rPr>
        <w:t>Câu</w:t>
      </w:r>
      <w:r>
        <w:rPr>
          <w:b/>
          <w:i/>
          <w:spacing w:val="-1"/>
        </w:rPr>
        <w:t xml:space="preserve"> </w:t>
      </w:r>
      <w:r>
        <w:rPr>
          <w:b/>
        </w:rPr>
        <w:t>5:</w:t>
      </w:r>
      <w:r>
        <w:rPr>
          <w:b/>
        </w:rPr>
        <w:tab/>
      </w:r>
      <w:r>
        <w:t>Vẽ thêm cho được 40</w:t>
      </w:r>
      <w:r>
        <w:rPr>
          <w:spacing w:val="-11"/>
        </w:rPr>
        <w:t xml:space="preserve"> </w:t>
      </w:r>
      <w:r>
        <w:t>chấm tròn</w:t>
      </w:r>
      <w:r>
        <w:tab/>
      </w:r>
      <w:r>
        <w:t>Vẽ thêm cho được 25 ngôi</w:t>
      </w:r>
      <w:r>
        <w:rPr>
          <w:spacing w:val="-9"/>
        </w:rPr>
        <w:t xml:space="preserve"> </w:t>
      </w:r>
      <w:r>
        <w:t>sao</w:t>
      </w:r>
    </w:p>
    <w:p>
      <w:pPr>
        <w:spacing w:after="0"/>
        <w:sectPr>
          <w:pgSz w:w="12240" w:h="15840"/>
          <w:pgMar w:top="1380" w:right="0" w:bottom="0" w:left="440" w:header="720" w:footer="720" w:gutter="0"/>
          <w:cols w:space="720" w:num="1"/>
        </w:sectPr>
      </w:pPr>
    </w:p>
    <w:p>
      <w:pPr>
        <w:pStyle w:val="3"/>
        <w:spacing w:before="63"/>
        <w:ind w:left="169"/>
        <w:rPr>
          <w:i/>
        </w:rPr>
      </w:pPr>
      <w:r>
        <w:rPr>
          <w:i/>
        </w:rPr>
        <w:t>Câu 6:</w:t>
      </w:r>
    </w:p>
    <w:p>
      <w:pPr>
        <w:spacing w:before="249"/>
        <w:ind w:left="100" w:right="0" w:firstLine="0"/>
        <w:jc w:val="left"/>
        <w:rPr>
          <w:b/>
          <w:sz w:val="28"/>
        </w:rPr>
      </w:pPr>
      <w:r>
        <w:pict>
          <v:shape id="_x0000_s1140" o:spid="_x0000_s1140" o:spt="202" type="#_x0000_t202" style="position:absolute;left:0pt;margin-left:236.8pt;margin-top:6.65pt;height:327.55pt;width:342.8pt;mso-position-horizontal-relative:page;z-index:2516664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5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70"/>
                    <w:gridCol w:w="682"/>
                    <w:gridCol w:w="630"/>
                    <w:gridCol w:w="721"/>
                    <w:gridCol w:w="721"/>
                    <w:gridCol w:w="721"/>
                    <w:gridCol w:w="722"/>
                    <w:gridCol w:w="633"/>
                    <w:gridCol w:w="722"/>
                    <w:gridCol w:w="631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5" w:hRule="atLeast"/>
                    </w:trPr>
                    <w:tc>
                      <w:tcPr>
                        <w:tcW w:w="670" w:type="dxa"/>
                      </w:tcPr>
                      <w:p>
                        <w:pPr>
                          <w:pStyle w:val="9"/>
                          <w:spacing w:before="2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9"/>
                          <w:spacing w:line="301" w:lineRule="exact"/>
                          <w:ind w:right="27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3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1" w:type="dxa"/>
                      </w:tcPr>
                      <w:p>
                        <w:pPr>
                          <w:pStyle w:val="9"/>
                          <w:ind w:left="97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9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2" w:hRule="atLeast"/>
                    </w:trPr>
                    <w:tc>
                      <w:tcPr>
                        <w:tcW w:w="670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9"/>
                          <w:ind w:right="209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11</w:t>
                        </w: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ind w:left="10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15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3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ind w:left="9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18</w:t>
                        </w:r>
                      </w:p>
                    </w:tc>
                    <w:tc>
                      <w:tcPr>
                        <w:tcW w:w="63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5" w:hRule="atLeast"/>
                    </w:trPr>
                    <w:tc>
                      <w:tcPr>
                        <w:tcW w:w="670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9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22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ind w:left="10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25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3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1" w:type="dxa"/>
                      </w:tcPr>
                      <w:p>
                        <w:pPr>
                          <w:pStyle w:val="9"/>
                          <w:ind w:left="9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29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2" w:hRule="atLeast"/>
                    </w:trPr>
                    <w:tc>
                      <w:tcPr>
                        <w:tcW w:w="670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33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3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5" w:hRule="atLeast"/>
                    </w:trPr>
                    <w:tc>
                      <w:tcPr>
                        <w:tcW w:w="670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9"/>
                          <w:spacing w:line="304" w:lineRule="exact"/>
                          <w:ind w:right="26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40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44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3" w:type="dxa"/>
                      </w:tcPr>
                      <w:p>
                        <w:pPr>
                          <w:pStyle w:val="9"/>
                          <w:ind w:left="10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47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2" w:hRule="atLeast"/>
                    </w:trPr>
                    <w:tc>
                      <w:tcPr>
                        <w:tcW w:w="670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54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ind w:left="10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55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3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5" w:hRule="atLeast"/>
                    </w:trPr>
                    <w:tc>
                      <w:tcPr>
                        <w:tcW w:w="670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9"/>
                          <w:ind w:right="279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61</w:t>
                        </w: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63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66</w:t>
                        </w:r>
                      </w:p>
                    </w:tc>
                    <w:tc>
                      <w:tcPr>
                        <w:tcW w:w="633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1" w:type="dxa"/>
                      </w:tcPr>
                      <w:p>
                        <w:pPr>
                          <w:pStyle w:val="9"/>
                          <w:ind w:left="9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2" w:hRule="atLeast"/>
                    </w:trPr>
                    <w:tc>
                      <w:tcPr>
                        <w:tcW w:w="670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9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72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74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3" w:type="dxa"/>
                      </w:tcPr>
                      <w:p>
                        <w:pPr>
                          <w:pStyle w:val="9"/>
                          <w:ind w:left="10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77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5" w:hRule="atLeast"/>
                    </w:trPr>
                    <w:tc>
                      <w:tcPr>
                        <w:tcW w:w="670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9"/>
                          <w:ind w:right="279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81</w:t>
                        </w: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ind w:left="10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85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3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ind w:left="9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88</w:t>
                        </w:r>
                      </w:p>
                    </w:tc>
                    <w:tc>
                      <w:tcPr>
                        <w:tcW w:w="63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3" w:hRule="atLeast"/>
                    </w:trPr>
                    <w:tc>
                      <w:tcPr>
                        <w:tcW w:w="670" w:type="dxa"/>
                      </w:tcPr>
                      <w:p>
                        <w:pPr>
                          <w:pStyle w:val="9"/>
                          <w:ind w:right="26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90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94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3" w:type="dxa"/>
                      </w:tcPr>
                      <w:p>
                        <w:pPr>
                          <w:pStyle w:val="9"/>
                          <w:ind w:left="10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97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1" w:type="dxa"/>
                      </w:tcPr>
                      <w:p>
                        <w:pPr>
                          <w:pStyle w:val="9"/>
                          <w:ind w:left="9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99</w:t>
                        </w:r>
                      </w:p>
                    </w:tc>
                  </w:tr>
                </w:tbl>
                <w:p>
                  <w:pPr>
                    <w:pStyle w:val="6"/>
                  </w:pPr>
                </w:p>
              </w:txbxContent>
            </v:textbox>
          </v:shape>
        </w:pict>
      </w:r>
      <w:r>
        <w:rPr>
          <w:b/>
          <w:sz w:val="28"/>
        </w:rPr>
        <w:t>Trả lời câu hỏi sau:</w:t>
      </w:r>
    </w:p>
    <w:p>
      <w:pPr>
        <w:pStyle w:val="8"/>
        <w:numPr>
          <w:ilvl w:val="0"/>
          <w:numId w:val="3"/>
        </w:numPr>
        <w:tabs>
          <w:tab w:val="left" w:pos="436"/>
        </w:tabs>
        <w:spacing w:before="247" w:after="0" w:line="240" w:lineRule="auto"/>
        <w:ind w:left="435" w:right="0" w:hanging="197"/>
        <w:jc w:val="left"/>
        <w:rPr>
          <w:sz w:val="28"/>
        </w:rPr>
      </w:pPr>
      <w:r>
        <w:rPr>
          <w:sz w:val="28"/>
        </w:rPr>
        <w:t>Viết tiếp các số còn</w:t>
      </w:r>
      <w:r>
        <w:rPr>
          <w:spacing w:val="-1"/>
          <w:sz w:val="28"/>
        </w:rPr>
        <w:t xml:space="preserve"> </w:t>
      </w:r>
      <w:r>
        <w:rPr>
          <w:sz w:val="28"/>
        </w:rPr>
        <w:t>thiếu</w:t>
      </w:r>
    </w:p>
    <w:p>
      <w:pPr>
        <w:pStyle w:val="8"/>
        <w:numPr>
          <w:ilvl w:val="0"/>
          <w:numId w:val="3"/>
        </w:numPr>
        <w:tabs>
          <w:tab w:val="left" w:pos="452"/>
        </w:tabs>
        <w:spacing w:before="249" w:after="0" w:line="240" w:lineRule="auto"/>
        <w:ind w:left="452" w:right="0" w:hanging="213"/>
        <w:jc w:val="left"/>
        <w:rPr>
          <w:sz w:val="28"/>
        </w:rPr>
      </w:pPr>
      <w:r>
        <w:rPr>
          <w:sz w:val="28"/>
        </w:rPr>
        <w:t>Tô màu đỏ vào dãy số tròn</w:t>
      </w:r>
      <w:r>
        <w:rPr>
          <w:spacing w:val="-3"/>
          <w:sz w:val="28"/>
        </w:rPr>
        <w:t xml:space="preserve"> </w:t>
      </w:r>
      <w:r>
        <w:rPr>
          <w:sz w:val="28"/>
        </w:rPr>
        <w:t>chục</w:t>
      </w:r>
    </w:p>
    <w:p>
      <w:pPr>
        <w:pStyle w:val="8"/>
        <w:numPr>
          <w:ilvl w:val="0"/>
          <w:numId w:val="3"/>
        </w:numPr>
        <w:tabs>
          <w:tab w:val="left" w:pos="504"/>
        </w:tabs>
        <w:spacing w:before="244" w:after="0" w:line="278" w:lineRule="auto"/>
        <w:ind w:left="100" w:right="8003" w:firstLine="139"/>
        <w:jc w:val="left"/>
        <w:rPr>
          <w:sz w:val="28"/>
        </w:rPr>
      </w:pPr>
      <w:r>
        <w:rPr>
          <w:sz w:val="28"/>
        </w:rPr>
        <w:t xml:space="preserve">Tô màu vàng vào dẫy số có </w:t>
      </w:r>
      <w:r>
        <w:rPr>
          <w:spacing w:val="-12"/>
          <w:sz w:val="28"/>
        </w:rPr>
        <w:t xml:space="preserve">2 </w:t>
      </w:r>
      <w:r>
        <w:rPr>
          <w:sz w:val="28"/>
        </w:rPr>
        <w:t>chữ số giống</w:t>
      </w:r>
      <w:r>
        <w:rPr>
          <w:spacing w:val="-1"/>
          <w:sz w:val="28"/>
        </w:rPr>
        <w:t xml:space="preserve"> </w:t>
      </w:r>
      <w:r>
        <w:rPr>
          <w:sz w:val="28"/>
        </w:rPr>
        <w:t>nhau</w:t>
      </w:r>
    </w:p>
    <w:p>
      <w:pPr>
        <w:pStyle w:val="8"/>
        <w:numPr>
          <w:ilvl w:val="0"/>
          <w:numId w:val="3"/>
        </w:numPr>
        <w:tabs>
          <w:tab w:val="left" w:pos="383"/>
        </w:tabs>
        <w:spacing w:before="197" w:after="0" w:line="240" w:lineRule="auto"/>
        <w:ind w:left="382" w:right="0" w:hanging="214"/>
        <w:jc w:val="left"/>
        <w:rPr>
          <w:sz w:val="28"/>
        </w:rPr>
      </w:pPr>
      <w:r>
        <w:rPr>
          <w:sz w:val="28"/>
        </w:rPr>
        <w:t>Tô màu xanh vào các số có số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</w:p>
    <w:p>
      <w:pPr>
        <w:pStyle w:val="6"/>
        <w:rPr>
          <w:sz w:val="30"/>
        </w:rPr>
      </w:pPr>
    </w:p>
    <w:p>
      <w:pPr>
        <w:pStyle w:val="6"/>
        <w:rPr>
          <w:sz w:val="30"/>
        </w:rPr>
      </w:pPr>
    </w:p>
    <w:p>
      <w:pPr>
        <w:pStyle w:val="6"/>
        <w:rPr>
          <w:sz w:val="30"/>
        </w:rPr>
      </w:pPr>
    </w:p>
    <w:p>
      <w:pPr>
        <w:pStyle w:val="6"/>
        <w:rPr>
          <w:sz w:val="30"/>
        </w:rPr>
      </w:pPr>
    </w:p>
    <w:p>
      <w:pPr>
        <w:pStyle w:val="6"/>
        <w:rPr>
          <w:sz w:val="30"/>
        </w:rPr>
      </w:pPr>
    </w:p>
    <w:p>
      <w:pPr>
        <w:pStyle w:val="6"/>
        <w:rPr>
          <w:sz w:val="30"/>
        </w:rPr>
      </w:pPr>
    </w:p>
    <w:p>
      <w:pPr>
        <w:pStyle w:val="6"/>
        <w:rPr>
          <w:sz w:val="30"/>
        </w:rPr>
      </w:pPr>
    </w:p>
    <w:p>
      <w:pPr>
        <w:pStyle w:val="6"/>
        <w:rPr>
          <w:sz w:val="30"/>
        </w:rPr>
      </w:pPr>
    </w:p>
    <w:p>
      <w:pPr>
        <w:pStyle w:val="6"/>
        <w:rPr>
          <w:sz w:val="30"/>
        </w:rPr>
      </w:pPr>
    </w:p>
    <w:p>
      <w:pPr>
        <w:pStyle w:val="6"/>
        <w:rPr>
          <w:sz w:val="30"/>
        </w:rPr>
      </w:pPr>
    </w:p>
    <w:p>
      <w:pPr>
        <w:pStyle w:val="6"/>
        <w:rPr>
          <w:sz w:val="30"/>
        </w:rPr>
      </w:pPr>
    </w:p>
    <w:p>
      <w:pPr>
        <w:pStyle w:val="6"/>
        <w:spacing w:before="3"/>
        <w:rPr>
          <w:sz w:val="30"/>
        </w:rPr>
      </w:pPr>
    </w:p>
    <w:p>
      <w:pPr>
        <w:spacing w:before="0"/>
        <w:ind w:left="1000" w:right="0" w:firstLine="0"/>
        <w:jc w:val="left"/>
        <w:rPr>
          <w:sz w:val="28"/>
        </w:rPr>
      </w:pPr>
      <w:r>
        <w:rPr>
          <w:b/>
          <w:i/>
          <w:sz w:val="28"/>
        </w:rPr>
        <w:t>Câu 7.</w:t>
      </w:r>
      <w:r>
        <w:rPr>
          <w:sz w:val="28"/>
        </w:rPr>
        <w:t>Làm theo mẫu:</w:t>
      </w:r>
    </w:p>
    <w:p>
      <w:pPr>
        <w:pStyle w:val="6"/>
        <w:spacing w:before="4"/>
        <w:rPr>
          <w:sz w:val="24"/>
        </w:rPr>
      </w:pPr>
    </w:p>
    <w:p>
      <w:pPr>
        <w:pStyle w:val="6"/>
        <w:tabs>
          <w:tab w:val="left" w:pos="3145"/>
          <w:tab w:val="left" w:pos="4163"/>
          <w:tab w:val="left" w:pos="4638"/>
          <w:tab w:val="left" w:pos="5336"/>
          <w:tab w:val="left" w:pos="7481"/>
          <w:tab w:val="left" w:pos="8198"/>
          <w:tab w:val="left" w:pos="8618"/>
          <w:tab w:val="left" w:pos="8760"/>
          <w:tab w:val="left" w:pos="9128"/>
        </w:tabs>
        <w:spacing w:line="360" w:lineRule="auto"/>
        <w:ind w:left="1720" w:right="2529"/>
      </w:pPr>
      <w:r>
        <w:t>Số 32</w:t>
      </w:r>
      <w:r>
        <w:rPr>
          <w:spacing w:val="1"/>
        </w:rPr>
        <w:t xml:space="preserve"> </w:t>
      </w:r>
      <w:r>
        <w:t>gồm</w:t>
      </w:r>
      <w:r>
        <w:tab/>
      </w:r>
      <w:r>
        <w:t>3</w:t>
      </w:r>
      <w:r>
        <w:rPr>
          <w:spacing w:val="68"/>
        </w:rPr>
        <w:t xml:space="preserve"> </w:t>
      </w:r>
      <w:r>
        <w:t>chục</w:t>
      </w:r>
      <w:r>
        <w:tab/>
      </w:r>
      <w:r>
        <w:t>và</w:t>
      </w:r>
      <w:r>
        <w:tab/>
      </w:r>
      <w:r>
        <w:t>2</w:t>
      </w:r>
      <w:r>
        <w:tab/>
      </w:r>
      <w:r>
        <w:t>đơn</w:t>
      </w:r>
      <w:r>
        <w:rPr>
          <w:spacing w:val="-1"/>
        </w:rPr>
        <w:t xml:space="preserve"> </w:t>
      </w:r>
      <w:r>
        <w:t>vị</w:t>
      </w:r>
      <w:r>
        <w:tab/>
      </w:r>
      <w:r>
        <w:t>32</w:t>
      </w:r>
      <w:r>
        <w:rPr>
          <w:spacing w:val="1"/>
        </w:rPr>
        <w:t xml:space="preserve"> </w:t>
      </w:r>
      <w:r>
        <w:t>=</w:t>
      </w:r>
      <w:r>
        <w:tab/>
      </w:r>
      <w:r>
        <w:t>30</w:t>
      </w:r>
      <w:r>
        <w:tab/>
      </w:r>
      <w:r>
        <w:tab/>
      </w:r>
      <w:r>
        <w:t>+</w:t>
      </w:r>
      <w:r>
        <w:tab/>
      </w:r>
      <w:r>
        <w:rPr>
          <w:spacing w:val="-18"/>
        </w:rPr>
        <w:t xml:space="preserve">2 </w:t>
      </w:r>
      <w:r>
        <w:t>Số 64</w:t>
      </w:r>
      <w:r>
        <w:rPr>
          <w:spacing w:val="-6"/>
        </w:rPr>
        <w:t xml:space="preserve"> </w:t>
      </w:r>
      <w:r>
        <w:t>gồm..............</w:t>
      </w:r>
      <w:r>
        <w:rPr>
          <w:spacing w:val="-4"/>
        </w:rPr>
        <w:t xml:space="preserve"> </w:t>
      </w:r>
      <w:r>
        <w:t>và......................;</w:t>
      </w:r>
      <w:r>
        <w:tab/>
      </w:r>
      <w:r>
        <w:t>64</w:t>
      </w:r>
      <w:r>
        <w:rPr>
          <w:spacing w:val="1"/>
        </w:rPr>
        <w:t xml:space="preserve"> </w:t>
      </w:r>
      <w:r>
        <w:t>=</w:t>
      </w:r>
      <w:r>
        <w:rPr>
          <w:spacing w:val="69"/>
        </w:rPr>
        <w:t xml:space="preserve"> </w:t>
      </w:r>
      <w:r>
        <w:t>...</w:t>
      </w:r>
      <w:r>
        <w:tab/>
      </w:r>
      <w:r>
        <w:t>+</w:t>
      </w:r>
      <w:r>
        <w:rPr>
          <w:spacing w:val="69"/>
        </w:rPr>
        <w:t xml:space="preserve"> </w:t>
      </w:r>
      <w:r>
        <w:t>....</w:t>
      </w:r>
    </w:p>
    <w:p>
      <w:pPr>
        <w:pStyle w:val="6"/>
        <w:tabs>
          <w:tab w:val="left" w:pos="7481"/>
          <w:tab w:val="left" w:pos="8618"/>
        </w:tabs>
        <w:spacing w:before="2"/>
        <w:ind w:left="1720"/>
      </w:pPr>
      <w:r>
        <w:t>Số 85</w:t>
      </w:r>
      <w:r>
        <w:rPr>
          <w:spacing w:val="-6"/>
        </w:rPr>
        <w:t xml:space="preserve"> </w:t>
      </w:r>
      <w:r>
        <w:t>gồm..............</w:t>
      </w:r>
      <w:r>
        <w:rPr>
          <w:spacing w:val="-4"/>
        </w:rPr>
        <w:t xml:space="preserve"> </w:t>
      </w:r>
      <w:r>
        <w:t>và......................;</w:t>
      </w:r>
      <w:r>
        <w:tab/>
      </w:r>
      <w:r>
        <w:t>85</w:t>
      </w:r>
      <w:r>
        <w:rPr>
          <w:spacing w:val="1"/>
        </w:rPr>
        <w:t xml:space="preserve"> </w:t>
      </w:r>
      <w:r>
        <w:t>=</w:t>
      </w:r>
      <w:r>
        <w:rPr>
          <w:spacing w:val="69"/>
        </w:rPr>
        <w:t xml:space="preserve"> </w:t>
      </w:r>
      <w:r>
        <w:t>...</w:t>
      </w:r>
      <w:r>
        <w:tab/>
      </w:r>
      <w:r>
        <w:t>+</w:t>
      </w:r>
      <w:r>
        <w:rPr>
          <w:spacing w:val="68"/>
        </w:rPr>
        <w:t xml:space="preserve"> </w:t>
      </w:r>
      <w:r>
        <w:t>....</w:t>
      </w:r>
    </w:p>
    <w:p>
      <w:pPr>
        <w:pStyle w:val="6"/>
        <w:tabs>
          <w:tab w:val="left" w:pos="7481"/>
          <w:tab w:val="left" w:pos="8618"/>
        </w:tabs>
        <w:spacing w:before="160"/>
        <w:ind w:left="1720"/>
      </w:pPr>
      <w:r>
        <w:t>Số 98</w:t>
      </w:r>
      <w:r>
        <w:rPr>
          <w:spacing w:val="-6"/>
        </w:rPr>
        <w:t xml:space="preserve"> </w:t>
      </w:r>
      <w:r>
        <w:t>gồm..............</w:t>
      </w:r>
      <w:r>
        <w:rPr>
          <w:spacing w:val="-4"/>
        </w:rPr>
        <w:t xml:space="preserve"> </w:t>
      </w:r>
      <w:r>
        <w:t>và......................;</w:t>
      </w:r>
      <w:r>
        <w:tab/>
      </w:r>
      <w:r>
        <w:t>98</w:t>
      </w:r>
      <w:r>
        <w:rPr>
          <w:spacing w:val="1"/>
        </w:rPr>
        <w:t xml:space="preserve"> </w:t>
      </w:r>
      <w:r>
        <w:t>=</w:t>
      </w:r>
      <w:r>
        <w:rPr>
          <w:spacing w:val="69"/>
        </w:rPr>
        <w:t xml:space="preserve"> </w:t>
      </w:r>
      <w:r>
        <w:t>...</w:t>
      </w:r>
      <w:r>
        <w:tab/>
      </w:r>
      <w:r>
        <w:t>+</w:t>
      </w:r>
      <w:r>
        <w:rPr>
          <w:spacing w:val="68"/>
        </w:rPr>
        <w:t xml:space="preserve"> </w:t>
      </w:r>
      <w:r>
        <w:t>....</w:t>
      </w:r>
    </w:p>
    <w:p>
      <w:pPr>
        <w:pStyle w:val="6"/>
        <w:tabs>
          <w:tab w:val="left" w:pos="7481"/>
          <w:tab w:val="left" w:pos="8618"/>
        </w:tabs>
        <w:spacing w:before="161"/>
        <w:ind w:left="1720"/>
      </w:pPr>
      <w:r>
        <w:t>Số 19</w:t>
      </w:r>
      <w:r>
        <w:rPr>
          <w:spacing w:val="-6"/>
        </w:rPr>
        <w:t xml:space="preserve"> </w:t>
      </w:r>
      <w:r>
        <w:t>gồm..............</w:t>
      </w:r>
      <w:r>
        <w:rPr>
          <w:spacing w:val="-4"/>
        </w:rPr>
        <w:t xml:space="preserve"> </w:t>
      </w:r>
      <w:r>
        <w:t>và......................;</w:t>
      </w:r>
      <w:r>
        <w:tab/>
      </w:r>
      <w:r>
        <w:t>19</w:t>
      </w:r>
      <w:r>
        <w:rPr>
          <w:spacing w:val="1"/>
        </w:rPr>
        <w:t xml:space="preserve"> </w:t>
      </w:r>
      <w:r>
        <w:t>=</w:t>
      </w:r>
      <w:r>
        <w:rPr>
          <w:spacing w:val="69"/>
        </w:rPr>
        <w:t xml:space="preserve"> </w:t>
      </w:r>
      <w:r>
        <w:t>...</w:t>
      </w:r>
      <w:r>
        <w:tab/>
      </w:r>
      <w:r>
        <w:t>+</w:t>
      </w:r>
      <w:r>
        <w:rPr>
          <w:spacing w:val="69"/>
        </w:rPr>
        <w:t xml:space="preserve"> </w:t>
      </w:r>
      <w:r>
        <w:t>....</w:t>
      </w:r>
    </w:p>
    <w:p>
      <w:pPr>
        <w:pStyle w:val="6"/>
        <w:spacing w:before="161"/>
        <w:ind w:left="1000"/>
      </w:pPr>
      <w:r>
        <w:rPr>
          <w:b/>
        </w:rPr>
        <w:t>Câu 8</w:t>
      </w:r>
      <w:r>
        <w:t>: Những số ở giữa số 88 và 93 là:</w:t>
      </w:r>
      <w:r>
        <w:rPr>
          <w:spacing w:val="-40"/>
        </w:rPr>
        <w:t xml:space="preserve"> </w:t>
      </w:r>
      <w:r>
        <w:t>.....................................................</w:t>
      </w:r>
    </w:p>
    <w:p>
      <w:pPr>
        <w:spacing w:after="0"/>
        <w:sectPr>
          <w:pgSz w:w="12240" w:h="15840"/>
          <w:pgMar w:top="1380" w:right="0" w:bottom="280" w:left="440" w:header="720" w:footer="720" w:gutter="0"/>
          <w:cols w:space="720" w:num="1"/>
        </w:sectPr>
      </w:pPr>
    </w:p>
    <w:p>
      <w:pPr>
        <w:pStyle w:val="6"/>
        <w:spacing w:before="60"/>
        <w:ind w:left="1000"/>
      </w:pPr>
      <w:r>
        <w:rPr>
          <w:b/>
        </w:rPr>
        <w:t>Câu 9</w:t>
      </w:r>
      <w:r>
        <w:t>:Từ các số 7, 2, 9, 1 em hãy</w:t>
      </w:r>
    </w:p>
    <w:p>
      <w:pPr>
        <w:pStyle w:val="6"/>
        <w:spacing w:before="161"/>
        <w:ind w:left="1000"/>
      </w:pPr>
      <w:r>
        <w:t>a.Lập các số có 2 chữ số ....................................................................</w:t>
      </w:r>
    </w:p>
    <w:p>
      <w:pPr>
        <w:pStyle w:val="6"/>
        <w:spacing w:before="160"/>
        <w:ind w:left="1000"/>
      </w:pPr>
      <w:r>
        <w:t>b.Lập các số có 2 chữ số giống nhau..................................................................</w:t>
      </w:r>
    </w:p>
    <w:p>
      <w:pPr>
        <w:pStyle w:val="6"/>
        <w:spacing w:before="163" w:line="360" w:lineRule="auto"/>
        <w:ind w:left="1000" w:right="2389"/>
      </w:pPr>
      <w:r>
        <w:t>c. Sắp xếp các số vừa tìm đượctheo thứ tự từ lớn đến bé...............................................</w:t>
      </w:r>
    </w:p>
    <w:p>
      <w:pPr>
        <w:pStyle w:val="6"/>
        <w:spacing w:before="184"/>
        <w:ind w:left="1161"/>
      </w:pPr>
      <w:r>
        <w:rPr>
          <w:b/>
        </w:rPr>
        <w:t xml:space="preserve">Câu 10. </w:t>
      </w:r>
      <w:r>
        <w:t>Cho 3 số 8; 5; 7. Hãy lập các số có hai chữ số và nhỏ hơn 76</w:t>
      </w:r>
    </w:p>
    <w:p>
      <w:pPr>
        <w:pStyle w:val="6"/>
        <w:spacing w:before="184"/>
        <w:ind w:left="1161"/>
      </w:pPr>
      <w:r>
        <w:t>…………………………………………………………………………………….</w:t>
      </w:r>
    </w:p>
    <w:p>
      <w:pPr>
        <w:pStyle w:val="6"/>
        <w:spacing w:before="188"/>
        <w:ind w:left="1161"/>
      </w:pPr>
      <w:r>
        <w:t>…………………………………………………………………………………….</w:t>
      </w:r>
    </w:p>
    <w:p>
      <w:pPr>
        <w:spacing w:after="0"/>
        <w:sectPr>
          <w:pgSz w:w="12240" w:h="15840"/>
          <w:pgMar w:top="1380" w:right="0" w:bottom="280" w:left="440" w:header="720" w:footer="720" w:gutter="0"/>
          <w:cols w:space="720" w:num="1"/>
        </w:sectPr>
      </w:pPr>
    </w:p>
    <w:p>
      <w:pPr>
        <w:pStyle w:val="2"/>
        <w:spacing w:before="63"/>
        <w:ind w:left="2118"/>
      </w:pPr>
      <w:r>
        <w:rPr>
          <w:color w:val="FF0000"/>
        </w:rPr>
        <w:t>PHIẾU BÀI TẬP TUẦN 24: LUYỆN TẬP CHUNG</w:t>
      </w:r>
    </w:p>
    <w:p>
      <w:pPr>
        <w:pStyle w:val="6"/>
        <w:spacing w:before="9"/>
        <w:rPr>
          <w:b/>
          <w:sz w:val="24"/>
        </w:rPr>
      </w:pPr>
    </w:p>
    <w:p>
      <w:pPr>
        <w:spacing w:before="0"/>
        <w:ind w:left="1000" w:right="0" w:firstLine="0"/>
        <w:jc w:val="left"/>
        <w:rPr>
          <w:sz w:val="28"/>
        </w:rPr>
      </w:pPr>
      <w:r>
        <w:rPr>
          <w:b/>
          <w:sz w:val="28"/>
        </w:rPr>
        <w:t>Câu 1</w:t>
      </w:r>
      <w:r>
        <w:rPr>
          <w:sz w:val="28"/>
        </w:rPr>
        <w:t>:</w:t>
      </w:r>
      <w:r>
        <w:rPr>
          <w:spacing w:val="64"/>
          <w:sz w:val="28"/>
        </w:rPr>
        <w:t xml:space="preserve"> </w:t>
      </w:r>
      <w:r>
        <w:rPr>
          <w:sz w:val="28"/>
        </w:rPr>
        <w:t>Số</w:t>
      </w:r>
    </w:p>
    <w:p>
      <w:pPr>
        <w:pStyle w:val="6"/>
        <w:rPr>
          <w:sz w:val="20"/>
        </w:rPr>
      </w:pPr>
    </w:p>
    <w:p>
      <w:pPr>
        <w:pStyle w:val="6"/>
        <w:spacing w:before="1"/>
        <w:rPr>
          <w:sz w:val="25"/>
        </w:rPr>
      </w:pPr>
      <w:r>
        <w:pict>
          <v:group id="_x0000_s1141" o:spid="_x0000_s1141" o:spt="203" style="position:absolute;left:0pt;margin-left:72pt;margin-top:16.4pt;height:119.05pt;width:90.7pt;mso-position-horizontal-relative:page;mso-wrap-distance-bottom:0pt;mso-wrap-distance-top:0pt;z-index:-251576320;mso-width-relative:page;mso-height-relative:page;" coordorigin="1440,328" coordsize="1814,2381">
            <o:lock v:ext="edit"/>
            <v:shape id="_x0000_s1142" o:spid="_x0000_s1142" o:spt="75" alt="Ảnh chụp màn hình (366)" type="#_x0000_t75" style="position:absolute;left:1440;top:328;height:1246;width:1814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143" o:spid="_x0000_s1143" o:spt="75" alt="Ảnh chụp màn hình (374)" type="#_x0000_t75" style="position:absolute;left:1440;top:1640;height:1069;width:1440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2628900</wp:posOffset>
            </wp:positionH>
            <wp:positionV relativeFrom="paragraph">
              <wp:posOffset>284480</wp:posOffset>
            </wp:positionV>
            <wp:extent cx="974090" cy="718820"/>
            <wp:effectExtent l="0" t="0" r="0" b="0"/>
            <wp:wrapTopAndBottom/>
            <wp:docPr id="5" name="image19.jpeg" descr="Ảnh chụp màn hình (36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9.jpeg" descr="Ảnh chụp màn hình (365)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248" cy="718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4281805</wp:posOffset>
            </wp:positionH>
            <wp:positionV relativeFrom="paragraph">
              <wp:posOffset>253365</wp:posOffset>
            </wp:positionV>
            <wp:extent cx="912495" cy="751205"/>
            <wp:effectExtent l="0" t="0" r="0" b="0"/>
            <wp:wrapTopAndBottom/>
            <wp:docPr id="7" name="image20.jpeg" descr="Ảnh chụp màn hình (36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0.jpeg" descr="Ảnh chụp màn hình (367)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248" cy="750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5960745</wp:posOffset>
            </wp:positionH>
            <wp:positionV relativeFrom="paragraph">
              <wp:posOffset>266700</wp:posOffset>
            </wp:positionV>
            <wp:extent cx="894080" cy="734060"/>
            <wp:effectExtent l="0" t="0" r="0" b="0"/>
            <wp:wrapTopAndBottom/>
            <wp:docPr id="9" name="image21.jpeg" descr="Ảnh chụp màn hình (37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1.jpeg" descr="Ảnh chụp màn hình (373)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61" cy="7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144" o:spid="_x0000_s1144" o:spt="1" style="position:absolute;left:0pt;margin-left:99.8pt;margin-top:144.85pt;height:23.55pt;width:29.25pt;mso-position-horizontal-relative:page;mso-wrap-distance-bottom:0pt;mso-wrap-distance-top:0pt;z-index:-251575296;mso-width-relative:page;mso-height-relative:page;" filled="f" stroked="t" coordsize="21600,21600">
            <v:path/>
            <v:fill on="f" focussize="0,0"/>
            <v:stroke weight="1pt" color="#000000"/>
            <v:imagedata o:title=""/>
            <o:lock v:ext="edit"/>
            <w10:wrap type="topAndBottom"/>
          </v:rect>
        </w:pict>
      </w:r>
      <w:r>
        <w:pict>
          <v:rect id="_x0000_s1145" o:spid="_x0000_s1145" o:spt="1" style="position:absolute;left:0pt;margin-left:209.35pt;margin-top:144.85pt;height:20.3pt;width:29.05pt;mso-position-horizontal-relative:page;mso-wrap-distance-bottom:0pt;mso-wrap-distance-top:0pt;z-index:-251575296;mso-width-relative:page;mso-height-relative:page;" filled="f" stroked="t" coordsize="21600,21600">
            <v:path/>
            <v:fill on="f" focussize="0,0"/>
            <v:stroke weight="1pt" color="#000000"/>
            <v:imagedata o:title=""/>
            <o:lock v:ext="edit"/>
            <w10:wrap type="topAndBottom"/>
          </v:rect>
        </w:pict>
      </w:r>
      <w:r>
        <w:pict>
          <v:rect id="_x0000_s1146" o:spid="_x0000_s1146" o:spt="1" style="position:absolute;left:0pt;margin-left:327.35pt;margin-top:150.55pt;height:24.4pt;width:28.35pt;mso-position-horizontal-relative:page;mso-wrap-distance-bottom:0pt;mso-wrap-distance-top:0pt;z-index:-251574272;mso-width-relative:page;mso-height-relative:page;" filled="f" stroked="t" coordsize="21600,21600">
            <v:path/>
            <v:fill on="f" focussize="0,0"/>
            <v:stroke weight="1pt" color="#000000"/>
            <v:imagedata o:title=""/>
            <o:lock v:ext="edit"/>
            <w10:wrap type="topAndBottom"/>
          </v:rect>
        </w:pict>
      </w:r>
      <w:r>
        <w:pict>
          <v:rect id="_x0000_s1147" o:spid="_x0000_s1147" o:spt="1" style="position:absolute;left:0pt;margin-left:408.35pt;margin-top:150.55pt;height:20.6pt;width:30.4pt;mso-position-horizontal-relative:page;mso-wrap-distance-bottom:0pt;mso-wrap-distance-top:0pt;z-index:-251574272;mso-width-relative:page;mso-height-relative:page;" filled="f" stroked="t" coordsize="21600,21600">
            <v:path/>
            <v:fill on="f" focussize="0,0"/>
            <v:stroke weight="1pt" color="#000000"/>
            <v:imagedata o:title=""/>
            <o:lock v:ext="edit"/>
            <w10:wrap type="topAndBottom"/>
          </v:rect>
        </w:pict>
      </w:r>
      <w:r>
        <w:pict>
          <v:rect id="_x0000_s1148" o:spid="_x0000_s1148" o:spt="1" style="position:absolute;left:0pt;margin-left:513.5pt;margin-top:153.3pt;height:17.85pt;width:26.45pt;mso-position-horizontal-relative:page;mso-wrap-distance-bottom:0pt;mso-wrap-distance-top:0pt;z-index:-251573248;mso-width-relative:page;mso-height-relative:page;" filled="f" stroked="t" coordsize="21600,21600">
            <v:path/>
            <v:fill on="f" focussize="0,0"/>
            <v:stroke weight="1pt" color="#000000"/>
            <v:imagedata o:title=""/>
            <o:lock v:ext="edit"/>
            <w10:wrap type="topAndBottom"/>
          </v:rect>
        </w:pict>
      </w:r>
    </w:p>
    <w:p>
      <w:pPr>
        <w:pStyle w:val="6"/>
        <w:spacing w:before="6"/>
        <w:rPr>
          <w:sz w:val="9"/>
        </w:rPr>
      </w:pPr>
    </w:p>
    <w:p>
      <w:pPr>
        <w:pStyle w:val="6"/>
        <w:spacing w:before="96"/>
        <w:ind w:left="1000"/>
      </w:pPr>
      <w:r>
        <w:rPr>
          <w:b/>
        </w:rPr>
        <w:t>Câu 2</w:t>
      </w:r>
      <w:r>
        <w:t>: Đánh dấu X vào số lớn hơn 43</w:t>
      </w:r>
    </w:p>
    <w:p>
      <w:pPr>
        <w:tabs>
          <w:tab w:val="left" w:pos="3078"/>
          <w:tab w:val="left" w:pos="4509"/>
          <w:tab w:val="left" w:pos="6134"/>
          <w:tab w:val="left" w:pos="7954"/>
          <w:tab w:val="left" w:pos="9579"/>
        </w:tabs>
        <w:spacing w:before="244"/>
        <w:ind w:left="1259" w:right="0" w:firstLine="0"/>
        <w:jc w:val="left"/>
        <w:rPr>
          <w:sz w:val="26"/>
        </w:rPr>
      </w:pPr>
      <w:r>
        <w:rPr>
          <w:b/>
          <w:sz w:val="26"/>
        </w:rPr>
        <w:t>1</w:t>
      </w:r>
      <w:r>
        <w:rPr>
          <w:sz w:val="26"/>
        </w:rPr>
        <w:t>6</w:t>
      </w:r>
      <w:r>
        <w:rPr>
          <w:sz w:val="26"/>
        </w:rPr>
        <w:tab/>
      </w:r>
      <w:r>
        <w:rPr>
          <w:sz w:val="26"/>
        </w:rPr>
        <w:t>58</w:t>
      </w:r>
      <w:r>
        <w:rPr>
          <w:sz w:val="26"/>
        </w:rPr>
        <w:tab/>
      </w:r>
      <w:r>
        <w:rPr>
          <w:sz w:val="26"/>
        </w:rPr>
        <w:t>44</w:t>
      </w:r>
      <w:r>
        <w:rPr>
          <w:sz w:val="26"/>
        </w:rPr>
        <w:tab/>
      </w:r>
      <w:r>
        <w:rPr>
          <w:sz w:val="26"/>
        </w:rPr>
        <w:t>57</w:t>
      </w:r>
      <w:r>
        <w:rPr>
          <w:sz w:val="26"/>
        </w:rPr>
        <w:tab/>
      </w:r>
      <w:r>
        <w:rPr>
          <w:sz w:val="26"/>
        </w:rPr>
        <w:t>10</w:t>
      </w:r>
      <w:r>
        <w:rPr>
          <w:sz w:val="26"/>
        </w:rPr>
        <w:tab/>
      </w:r>
      <w:r>
        <w:rPr>
          <w:sz w:val="26"/>
        </w:rPr>
        <w:t>41</w:t>
      </w:r>
    </w:p>
    <w:p>
      <w:pPr>
        <w:pStyle w:val="6"/>
        <w:spacing w:before="1"/>
        <w:rPr>
          <w:sz w:val="20"/>
        </w:rPr>
      </w:pPr>
      <w:r>
        <w:pict>
          <v:rect id="_x0000_s1149" o:spid="_x0000_s1149" o:spt="1" style="position:absolute;left:0pt;margin-left:89.25pt;margin-top:13.7pt;height:24pt;width:24.75pt;mso-position-horizontal-relative:page;mso-wrap-distance-bottom:0pt;mso-wrap-distance-top:0pt;z-index:-251573248;mso-width-relative:page;mso-height-relative:page;" filled="f" stroked="t" coordsize="21600,21600">
            <v:path/>
            <v:fill on="f" focussize="0,0"/>
            <v:stroke weight="0.25pt" color="#000000"/>
            <v:imagedata o:title=""/>
            <o:lock v:ext="edit"/>
            <w10:wrap type="topAndBottom"/>
          </v:rect>
        </w:pict>
      </w:r>
      <w:r>
        <w:pict>
          <v:rect id="_x0000_s1150" o:spid="_x0000_s1150" o:spt="1" style="position:absolute;left:0pt;margin-left:172.5pt;margin-top:13.7pt;height:24pt;width:22.5pt;mso-position-horizontal-relative:page;mso-wrap-distance-bottom:0pt;mso-wrap-distance-top:0pt;z-index:-251572224;mso-width-relative:page;mso-height-relative:page;" filled="f" stroked="t" coordsize="21600,21600">
            <v:path/>
            <v:fill on="f" focussize="0,0"/>
            <v:stroke weight="0.25pt" color="#000000"/>
            <v:imagedata o:title=""/>
            <o:lock v:ext="edit"/>
            <w10:wrap type="topAndBottom"/>
          </v:rect>
        </w:pict>
      </w:r>
      <w:r>
        <w:pict>
          <v:rect id="_x0000_s1151" o:spid="_x0000_s1151" o:spt="1" style="position:absolute;left:0pt;margin-left:250.5pt;margin-top:13.7pt;height:24pt;width:23.25pt;mso-position-horizontal-relative:page;mso-wrap-distance-bottom:0pt;mso-wrap-distance-top:0pt;z-index:-251572224;mso-width-relative:page;mso-height-relative:page;" filled="f" stroked="t" coordsize="21600,21600">
            <v:path/>
            <v:fill on="f" focussize="0,0"/>
            <v:stroke weight="0.25pt" color="#000000"/>
            <v:imagedata o:title=""/>
            <o:lock v:ext="edit"/>
            <w10:wrap type="topAndBottom"/>
          </v:rect>
        </w:pict>
      </w:r>
      <w:r>
        <w:pict>
          <v:rect id="_x0000_s1152" o:spid="_x0000_s1152" o:spt="1" style="position:absolute;left:0pt;margin-left:338.85pt;margin-top:13.7pt;height:24pt;width:23.7pt;mso-position-horizontal-relative:page;mso-wrap-distance-bottom:0pt;mso-wrap-distance-top:0pt;z-index:-251571200;mso-width-relative:page;mso-height-relative:page;" filled="f" stroked="t" coordsize="21600,21600">
            <v:path/>
            <v:fill on="f" focussize="0,0"/>
            <v:stroke weight="0.25pt" color="#000000"/>
            <v:imagedata o:title=""/>
            <o:lock v:ext="edit"/>
            <w10:wrap type="topAndBottom"/>
          </v:rect>
        </w:pict>
      </w:r>
      <w:r>
        <w:pict>
          <v:rect id="_x0000_s1153" o:spid="_x0000_s1153" o:spt="1" style="position:absolute;left:0pt;margin-left:434.6pt;margin-top:13.65pt;height:24pt;width:27.2pt;mso-position-horizontal-relative:page;mso-wrap-distance-bottom:0pt;mso-wrap-distance-top:0pt;z-index:-251571200;mso-width-relative:page;mso-height-relative:page;" filled="f" stroked="t" coordsize="21600,21600">
            <v:path/>
            <v:fill on="f" focussize="0,0"/>
            <v:stroke weight="0.25pt" color="#000000"/>
            <v:imagedata o:title=""/>
            <o:lock v:ext="edit"/>
            <w10:wrap type="topAndBottom"/>
          </v:rect>
        </w:pict>
      </w:r>
      <w:r>
        <w:pict>
          <v:rect id="_x0000_s1154" o:spid="_x0000_s1154" o:spt="1" style="position:absolute;left:0pt;margin-left:520.45pt;margin-top:13.65pt;height:24pt;width:23.5pt;mso-position-horizontal-relative:page;mso-wrap-distance-bottom:0pt;mso-wrap-distance-top:0pt;z-index:-251570176;mso-width-relative:page;mso-height-relative:page;" filled="f" stroked="t" coordsize="21600,21600">
            <v:path/>
            <v:fill on="f" focussize="0,0"/>
            <v:stroke weight="0.25pt" color="#385D89"/>
            <v:imagedata o:title=""/>
            <o:lock v:ext="edit"/>
            <w10:wrap type="topAndBottom"/>
          </v:rect>
        </w:pict>
      </w:r>
    </w:p>
    <w:p>
      <w:pPr>
        <w:spacing w:before="0"/>
        <w:ind w:left="1000" w:right="0" w:firstLine="0"/>
        <w:jc w:val="left"/>
        <w:rPr>
          <w:sz w:val="26"/>
        </w:rPr>
      </w:pPr>
      <w:r>
        <w:rPr>
          <w:b/>
          <w:sz w:val="28"/>
        </w:rPr>
        <w:t>Câu 3</w:t>
      </w:r>
      <w:r>
        <w:rPr>
          <w:sz w:val="28"/>
        </w:rPr>
        <w:t xml:space="preserve">: </w:t>
      </w:r>
      <w:r>
        <w:rPr>
          <w:sz w:val="26"/>
        </w:rPr>
        <w:t>Số ?</w:t>
      </w:r>
    </w:p>
    <w:p>
      <w:pPr>
        <w:pStyle w:val="6"/>
        <w:spacing w:before="6"/>
        <w:rPr>
          <w:sz w:val="5"/>
        </w:rPr>
      </w:pPr>
    </w:p>
    <w:tbl>
      <w:tblPr>
        <w:tblStyle w:val="5"/>
        <w:tblW w:w="0" w:type="auto"/>
        <w:tblInd w:w="16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78"/>
        <w:gridCol w:w="646"/>
        <w:gridCol w:w="685"/>
        <w:gridCol w:w="713"/>
        <w:gridCol w:w="684"/>
        <w:gridCol w:w="754"/>
        <w:gridCol w:w="783"/>
        <w:gridCol w:w="754"/>
        <w:gridCol w:w="754"/>
        <w:gridCol w:w="783"/>
        <w:gridCol w:w="75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778" w:type="dxa"/>
          </w:tcPr>
          <w:p>
            <w:pPr>
              <w:pStyle w:val="9"/>
              <w:spacing w:line="268" w:lineRule="exact"/>
              <w:ind w:left="304"/>
              <w:rPr>
                <w:rFonts w:ascii="Carlito"/>
                <w:sz w:val="22"/>
              </w:rPr>
            </w:pPr>
            <w:r>
              <w:rPr>
                <w:rFonts w:ascii="Carlito"/>
                <w:sz w:val="22"/>
              </w:rPr>
              <w:t>20</w:t>
            </w:r>
          </w:p>
        </w:tc>
        <w:tc>
          <w:tcPr>
            <w:tcW w:w="646" w:type="dxa"/>
          </w:tcPr>
          <w:p>
            <w:pPr>
              <w:pStyle w:val="9"/>
              <w:rPr>
                <w:sz w:val="26"/>
              </w:rPr>
            </w:pPr>
          </w:p>
        </w:tc>
        <w:tc>
          <w:tcPr>
            <w:tcW w:w="685" w:type="dxa"/>
          </w:tcPr>
          <w:p>
            <w:pPr>
              <w:pStyle w:val="9"/>
              <w:rPr>
                <w:sz w:val="26"/>
              </w:rPr>
            </w:pPr>
          </w:p>
        </w:tc>
        <w:tc>
          <w:tcPr>
            <w:tcW w:w="713" w:type="dxa"/>
          </w:tcPr>
          <w:p>
            <w:pPr>
              <w:pStyle w:val="9"/>
              <w:spacing w:line="268" w:lineRule="exact"/>
              <w:ind w:left="207"/>
              <w:rPr>
                <w:rFonts w:ascii="Carlito"/>
                <w:sz w:val="22"/>
              </w:rPr>
            </w:pPr>
            <w:r>
              <w:rPr>
                <w:rFonts w:ascii="Carlito"/>
                <w:sz w:val="22"/>
              </w:rPr>
              <w:t>17</w:t>
            </w:r>
          </w:p>
        </w:tc>
        <w:tc>
          <w:tcPr>
            <w:tcW w:w="684" w:type="dxa"/>
          </w:tcPr>
          <w:p>
            <w:pPr>
              <w:pStyle w:val="9"/>
              <w:rPr>
                <w:sz w:val="26"/>
              </w:rPr>
            </w:pPr>
          </w:p>
        </w:tc>
        <w:tc>
          <w:tcPr>
            <w:tcW w:w="754" w:type="dxa"/>
          </w:tcPr>
          <w:p>
            <w:pPr>
              <w:pStyle w:val="9"/>
              <w:rPr>
                <w:sz w:val="26"/>
              </w:rPr>
            </w:pPr>
          </w:p>
        </w:tc>
        <w:tc>
          <w:tcPr>
            <w:tcW w:w="783" w:type="dxa"/>
          </w:tcPr>
          <w:p>
            <w:pPr>
              <w:pStyle w:val="9"/>
              <w:spacing w:line="268" w:lineRule="exact"/>
              <w:ind w:left="207"/>
              <w:rPr>
                <w:rFonts w:ascii="Carlito"/>
                <w:sz w:val="22"/>
              </w:rPr>
            </w:pPr>
            <w:r>
              <w:rPr>
                <w:rFonts w:ascii="Carlito"/>
                <w:sz w:val="22"/>
              </w:rPr>
              <w:t>1 4</w:t>
            </w:r>
          </w:p>
        </w:tc>
        <w:tc>
          <w:tcPr>
            <w:tcW w:w="754" w:type="dxa"/>
          </w:tcPr>
          <w:p>
            <w:pPr>
              <w:pStyle w:val="9"/>
              <w:rPr>
                <w:sz w:val="26"/>
              </w:rPr>
            </w:pPr>
          </w:p>
        </w:tc>
        <w:tc>
          <w:tcPr>
            <w:tcW w:w="754" w:type="dxa"/>
          </w:tcPr>
          <w:p>
            <w:pPr>
              <w:pStyle w:val="9"/>
              <w:rPr>
                <w:sz w:val="26"/>
              </w:rPr>
            </w:pPr>
          </w:p>
        </w:tc>
        <w:tc>
          <w:tcPr>
            <w:tcW w:w="783" w:type="dxa"/>
          </w:tcPr>
          <w:p>
            <w:pPr>
              <w:pStyle w:val="9"/>
              <w:spacing w:line="268" w:lineRule="exact"/>
              <w:ind w:left="205"/>
              <w:rPr>
                <w:rFonts w:ascii="Carlito"/>
                <w:sz w:val="22"/>
              </w:rPr>
            </w:pPr>
            <w:r>
              <w:rPr>
                <w:rFonts w:ascii="Carlito"/>
                <w:sz w:val="22"/>
              </w:rPr>
              <w:t>11</w:t>
            </w:r>
          </w:p>
        </w:tc>
        <w:tc>
          <w:tcPr>
            <w:tcW w:w="754" w:type="dxa"/>
          </w:tcPr>
          <w:p>
            <w:pPr>
              <w:pStyle w:val="9"/>
              <w:rPr>
                <w:sz w:val="26"/>
              </w:rPr>
            </w:pPr>
          </w:p>
        </w:tc>
      </w:tr>
    </w:tbl>
    <w:p>
      <w:pPr>
        <w:pStyle w:val="6"/>
      </w:pPr>
    </w:p>
    <w:p>
      <w:pPr>
        <w:spacing w:before="0"/>
        <w:ind w:left="1000" w:right="0" w:firstLine="0"/>
        <w:jc w:val="left"/>
        <w:rPr>
          <w:sz w:val="26"/>
        </w:rPr>
      </w:pPr>
      <w:r>
        <w:rPr>
          <w:b/>
          <w:sz w:val="28"/>
        </w:rPr>
        <w:t>Câu 4</w:t>
      </w:r>
      <w:r>
        <w:rPr>
          <w:sz w:val="28"/>
        </w:rPr>
        <w:t xml:space="preserve">: </w:t>
      </w:r>
      <w:r>
        <w:rPr>
          <w:sz w:val="26"/>
        </w:rPr>
        <w:t>Viết các số 12, 55, 21, 98 , 3</w:t>
      </w:r>
    </w:p>
    <w:p>
      <w:pPr>
        <w:pStyle w:val="8"/>
        <w:numPr>
          <w:ilvl w:val="0"/>
          <w:numId w:val="4"/>
        </w:numPr>
        <w:tabs>
          <w:tab w:val="left" w:pos="1332"/>
        </w:tabs>
        <w:spacing w:before="67" w:after="0" w:line="240" w:lineRule="auto"/>
        <w:ind w:left="1331" w:right="0" w:hanging="267"/>
        <w:jc w:val="left"/>
        <w:rPr>
          <w:sz w:val="26"/>
        </w:rPr>
      </w:pPr>
      <w:r>
        <w:rPr>
          <w:sz w:val="26"/>
        </w:rPr>
        <w:t>Theo thứ tự từ bé đến</w:t>
      </w:r>
      <w:r>
        <w:rPr>
          <w:spacing w:val="-1"/>
          <w:sz w:val="26"/>
        </w:rPr>
        <w:t xml:space="preserve"> </w:t>
      </w:r>
      <w:r>
        <w:rPr>
          <w:sz w:val="26"/>
        </w:rPr>
        <w:t>lớn…………………………………………….</w:t>
      </w:r>
    </w:p>
    <w:p>
      <w:pPr>
        <w:pStyle w:val="8"/>
        <w:numPr>
          <w:ilvl w:val="0"/>
          <w:numId w:val="4"/>
        </w:numPr>
        <w:tabs>
          <w:tab w:val="left" w:pos="1282"/>
        </w:tabs>
        <w:spacing w:before="147" w:after="0" w:line="240" w:lineRule="auto"/>
        <w:ind w:left="1281" w:right="0" w:hanging="282"/>
        <w:jc w:val="left"/>
        <w:rPr>
          <w:sz w:val="26"/>
        </w:rPr>
      </w:pPr>
      <w:r>
        <w:rPr>
          <w:sz w:val="26"/>
        </w:rPr>
        <w:t>Theo thứ tự từ lớn đến</w:t>
      </w:r>
      <w:r>
        <w:rPr>
          <w:spacing w:val="-2"/>
          <w:sz w:val="26"/>
        </w:rPr>
        <w:t xml:space="preserve"> </w:t>
      </w:r>
      <w:r>
        <w:rPr>
          <w:sz w:val="26"/>
        </w:rPr>
        <w:t>bé…………………………………………</w:t>
      </w:r>
    </w:p>
    <w:p>
      <w:pPr>
        <w:pStyle w:val="2"/>
        <w:spacing w:before="59"/>
        <w:rPr>
          <w:b w:val="0"/>
        </w:rPr>
      </w:pPr>
      <w:r>
        <w:t>Câu 5</w:t>
      </w:r>
      <w:r>
        <w:rPr>
          <w:b w:val="0"/>
        </w:rPr>
        <w:t>:</w:t>
      </w:r>
    </w:p>
    <w:p>
      <w:pPr>
        <w:pStyle w:val="6"/>
        <w:spacing w:before="11"/>
        <w:rPr>
          <w:sz w:val="16"/>
        </w:rPr>
      </w:pPr>
      <w:r>
        <w:pict>
          <v:group id="_x0000_s1155" o:spid="_x0000_s1155" o:spt="203" style="position:absolute;left:0pt;margin-left:70.4pt;margin-top:11.7pt;height:65.05pt;width:490.25pt;mso-position-horizontal-relative:page;mso-wrap-distance-bottom:0pt;mso-wrap-distance-top:0pt;z-index:-251569152;mso-width-relative:page;mso-height-relative:page;" coordorigin="1409,234" coordsize="9805,1301">
            <o:lock v:ext="edit"/>
            <v:shape id="_x0000_s1156" o:spid="_x0000_s1156" o:spt="75" type="#_x0000_t75" style="position:absolute;left:1409;top:234;height:1301;width:9805;" filled="f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  <v:shape id="_x0000_s1157" o:spid="_x0000_s1157" style="position:absolute;left:5463;top:457;height:608;width:1015;" fillcolor="#FFFFCC" filled="t" stroked="f" coordorigin="5463,457" coordsize="1015,608" path="m5970,457l5879,462,5793,476,5714,499,5644,529,5582,565,5532,608,5495,655,5463,761,5471,816,5532,915,5582,957,5644,994,5714,1024,5793,1046,5879,1060,5970,1065,6062,1060,6148,1046,6227,1024,6297,994,6359,957,6409,915,6446,867,6478,761,6470,706,6409,608,6359,565,6297,529,6227,499,6148,476,6062,462,5970,457xe">
              <v:path arrowok="t"/>
              <v:fill on="t" focussize="0,0"/>
              <v:stroke on="f"/>
              <v:imagedata o:title=""/>
              <o:lock v:ext="edit"/>
            </v:shape>
            <v:shape id="_x0000_s1158" o:spid="_x0000_s1158" style="position:absolute;left:5463;top:457;height:608;width:1015;" filled="f" stroked="t" coordorigin="5463,457" coordsize="1015,608" path="m5463,761l5495,655,5532,608,5582,565,5644,529,5714,499,5793,476,5879,462,5970,457,6062,462,6148,476,6227,499,6297,529,6359,565,6409,608,6446,655,6478,761,6470,816,6409,915,6359,957,6297,994,6227,1024,6148,1046,6062,1060,5970,1065,5879,1060,5793,1046,5714,1024,5644,994,5582,957,5532,915,5495,867,5463,761xe">
              <v:path arrowok="t"/>
              <v:fill on="f" focussize="0,0"/>
              <v:stroke color="#000000"/>
              <v:imagedata o:title=""/>
              <o:lock v:ext="edit"/>
            </v:shape>
            <v:shape id="_x0000_s1159" o:spid="_x0000_s1159" style="position:absolute;left:6684;top:453;height:608;width:1107;" fillcolor="#FFFFCC" filled="t" stroked="f" coordorigin="6684,453" coordsize="1107,608" path="m7237,453l7138,458,7044,472,6958,495,6881,525,6814,561,6760,604,6719,651,6684,757,6693,812,6760,911,6814,953,6881,990,6958,1020,7044,1042,7138,1056,7237,1061,7337,1056,7431,1042,7517,1020,7594,990,7661,953,7715,911,7756,863,7791,757,7782,702,7715,604,7661,561,7594,525,7517,495,7431,472,7337,458,7237,453xe">
              <v:path arrowok="t"/>
              <v:fill on="t" focussize="0,0"/>
              <v:stroke on="f"/>
              <v:imagedata o:title=""/>
              <o:lock v:ext="edit"/>
            </v:shape>
            <v:shape id="_x0000_s1160" o:spid="_x0000_s1160" style="position:absolute;left:6684;top:453;height:608;width:1107;" filled="f" stroked="t" coordorigin="6684,453" coordsize="1107,608" path="m6684,757l6719,651,6760,604,6814,561,6881,525,6958,495,7044,472,7138,458,7237,453,7337,458,7431,472,7517,495,7594,525,7661,561,7715,604,7756,651,7791,757,7782,812,7715,911,7661,953,7594,990,7517,1020,7431,1042,7337,1056,7237,1061,7138,1056,7044,1042,6958,1020,6881,990,6814,953,6760,911,6719,863,6684,757xe">
              <v:path arrowok="t"/>
              <v:fill on="f" focussize="0,0"/>
              <v:stroke color="#000000"/>
              <v:imagedata o:title=""/>
              <o:lock v:ext="edit"/>
            </v:shape>
            <v:shape id="_x0000_s1161" o:spid="_x0000_s1161" style="position:absolute;left:8211;top:418;height:608;width:1015;" fillcolor="#FFFFCC" filled="t" stroked="f" coordorigin="8211,418" coordsize="1015,608" path="m8719,418l8627,423,8541,437,8462,460,8392,490,8330,526,8280,569,8243,616,8211,722,8219,777,8280,876,8330,918,8392,955,8462,985,8541,1007,8627,1021,8719,1026,8810,1021,8896,1007,8975,985,9045,955,9107,918,9157,876,9194,828,9226,722,9218,668,9157,569,9107,526,9045,490,8975,460,8896,437,8810,423,8719,418xe">
              <v:path arrowok="t"/>
              <v:fill on="t" focussize="0,0"/>
              <v:stroke on="f"/>
              <v:imagedata o:title=""/>
              <o:lock v:ext="edit"/>
            </v:shape>
            <v:shape id="_x0000_s1162" o:spid="_x0000_s1162" style="position:absolute;left:8211;top:418;height:608;width:1015;" filled="f" stroked="t" coordorigin="8211,418" coordsize="1015,608" path="m8211,722l8243,616,8280,569,8330,526,8392,490,8462,460,8541,437,8627,423,8719,418,8810,423,8896,437,8975,460,9045,490,9107,526,9157,569,9194,616,9226,722,9218,777,9157,876,9107,918,9045,955,8975,985,8896,1007,8810,1021,8719,1026,8627,1021,8541,1007,8462,985,8392,955,8330,918,8280,876,8243,828,8211,722xe">
              <v:path arrowok="t"/>
              <v:fill on="f" focussize="0,0"/>
              <v:stroke color="#000000"/>
              <v:imagedata o:title=""/>
              <o:lock v:ext="edit"/>
            </v:shape>
            <v:shape id="_x0000_s1163" o:spid="_x0000_s1163" style="position:absolute;left:9634;top:425;height:608;width:1165;" fillcolor="#FFFFCC" filled="t" stroked="f" coordorigin="9634,425" coordsize="1165,608" path="m10216,425l10122,429,10032,441,9949,459,9872,484,9805,514,9746,550,9699,589,9642,680,9634,729,9642,778,9699,869,9746,909,9805,944,9872,974,9949,999,10032,1018,10122,1029,10216,1033,10311,1029,10401,1018,10484,999,10560,974,10628,944,10687,909,10734,869,10791,778,10799,729,10791,680,10734,589,10687,550,10628,514,10560,484,10484,459,10401,441,10311,429,10216,425xe">
              <v:path arrowok="t"/>
              <v:fill on="t" focussize="0,0"/>
              <v:stroke on="f"/>
              <v:imagedata o:title=""/>
              <o:lock v:ext="edit"/>
            </v:shape>
            <v:shape id="_x0000_s1164" o:spid="_x0000_s1164" style="position:absolute;left:9634;top:425;height:608;width:1165;" filled="f" stroked="t" coordorigin="9634,425" coordsize="1165,608" path="m9634,729l9664,633,9746,550,9805,514,9872,484,9949,459,10032,441,10122,429,10216,425,10311,429,10401,441,10484,459,10560,484,10628,514,10687,550,10734,589,10791,680,10799,729,10791,778,10734,869,10687,909,10628,944,10560,974,10484,999,10401,1018,10311,1029,10216,1033,10122,1029,10032,1018,9949,999,9872,974,9805,944,9746,909,9699,869,9642,778,9634,729xe">
              <v:path arrowok="t"/>
              <v:fill on="f" focussize="0,0"/>
              <v:stroke color="#000000"/>
              <v:imagedata o:title=""/>
              <o:lock v:ext="edit"/>
            </v:shape>
            <v:shape id="_x0000_s1165" o:spid="_x0000_s1165" style="position:absolute;left:4220;top:425;height:605;width:963;" fillcolor="#FFFFFF" filled="t" stroked="f" coordorigin="4220,425" coordsize="963,605" path="m4702,425l4615,430,4534,444,4459,466,4391,496,4333,533,4286,575,4228,673,4220,728,4228,782,4286,880,4333,922,4391,959,4459,989,4534,1011,4615,1025,4702,1030,4788,1025,4870,1011,4945,989,5012,959,5070,922,5117,880,5175,782,5183,728,5175,673,5117,575,5070,533,5012,496,4945,466,4870,444,4788,430,4702,425xe">
              <v:path arrowok="t"/>
              <v:fill on="t" focussize="0,0"/>
              <v:stroke on="f"/>
              <v:imagedata o:title=""/>
              <o:lock v:ext="edit"/>
            </v:shape>
            <v:shape id="_x0000_s1166" o:spid="_x0000_s1166" style="position:absolute;left:4220;top:425;height:605;width:963;" filled="f" stroked="t" coordorigin="4220,425" coordsize="963,605" path="m4220,728l4250,622,4333,533,4391,496,4459,466,4534,444,4615,430,4702,425,4788,430,4870,444,4945,466,5012,496,5070,533,5117,575,5175,673,5183,728,5175,782,5117,880,5070,922,5012,959,4945,989,4870,1011,4788,1025,4702,1030,4615,1025,4534,1011,4459,989,4391,959,4333,922,4286,880,4228,782,4220,728xe">
              <v:path arrowok="t"/>
              <v:fill on="f" focussize="0,0"/>
              <v:stroke weight="0.25pt" color="#000000"/>
              <v:imagedata o:title=""/>
              <o:lock v:ext="edit"/>
            </v:shape>
            <v:shape id="_x0000_s1167" o:spid="_x0000_s1167" o:spt="202" type="#_x0000_t202" style="position:absolute;left:4561;top:604;height:311;width:3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11" w:lineRule="exact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</w:t>
                    </w:r>
                  </w:p>
                </w:txbxContent>
              </v:textbox>
            </v:shape>
            <v:shape id="_x0000_s1168" o:spid="_x0000_s1168" o:spt="202" type="#_x0000_t202" style="position:absolute;left:7127;top:624;height:366;width:36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66" w:lineRule="exact"/>
                      <w:ind w:left="0" w:right="0" w:firstLine="0"/>
                      <w:jc w:val="left"/>
                      <w:rPr>
                        <w:rFonts w:ascii="Arial Black"/>
                        <w:sz w:val="26"/>
                      </w:rPr>
                    </w:pPr>
                    <w:r>
                      <w:rPr>
                        <w:rFonts w:ascii="Arial Black"/>
                        <w:color w:val="212A35"/>
                        <w:sz w:val="26"/>
                      </w:rPr>
                      <w:t>24</w:t>
                    </w:r>
                  </w:p>
                </w:txbxContent>
              </v:textbox>
            </v:shape>
            <v:shape id="_x0000_s1169" o:spid="_x0000_s1169" o:spt="202" type="#_x0000_t202" style="position:absolute;left:10084;top:595;height:366;width:36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66" w:lineRule="exact"/>
                      <w:ind w:left="0" w:right="0" w:firstLine="0"/>
                      <w:jc w:val="left"/>
                      <w:rPr>
                        <w:rFonts w:ascii="Arial Black"/>
                        <w:sz w:val="26"/>
                      </w:rPr>
                    </w:pPr>
                    <w:r>
                      <w:rPr>
                        <w:rFonts w:ascii="Arial Black"/>
                        <w:color w:val="212A35"/>
                        <w:sz w:val="26"/>
                      </w:rPr>
                      <w:t>28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170" o:spid="_x0000_s1170" o:spt="203" style="position:absolute;left:0pt;margin-left:64.9pt;margin-top:91.55pt;height:67.75pt;width:509.75pt;mso-position-horizontal-relative:page;mso-wrap-distance-bottom:0pt;mso-wrap-distance-top:0pt;z-index:-251568128;mso-width-relative:page;mso-height-relative:page;" coordorigin="1298,1831" coordsize="10195,1355">
            <o:lock v:ext="edit"/>
            <v:shape id="_x0000_s1171" o:spid="_x0000_s1171" o:spt="75" type="#_x0000_t75" style="position:absolute;left:1298;top:1831;height:1355;width:10195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v:shape id="_x0000_s1172" o:spid="_x0000_s1172" style="position:absolute;left:4164;top:2128;height:608;width:1190;" fillcolor="#FFFFCC" filled="t" stroked="f" coordorigin="4164,2128" coordsize="1190,608" path="m4759,2128l4662,2132,4571,2144,4486,2162,4408,2187,4338,2217,4279,2253,4230,2293,4172,2383,4164,2432,4172,2482,4230,2572,4279,2612,4338,2647,4408,2678,4486,2702,4571,2721,4662,2732,4759,2736,4856,2732,4947,2721,5032,2702,5110,2678,5180,2647,5239,2612,5288,2572,5346,2482,5354,2432,5346,2383,5288,2293,5239,2253,5180,2217,5110,2187,5032,2162,4947,2144,4856,2132,4759,2128xe">
              <v:path arrowok="t"/>
              <v:fill on="t" focussize="0,0"/>
              <v:stroke on="f"/>
              <v:imagedata o:title=""/>
              <o:lock v:ext="edit"/>
            </v:shape>
            <v:shape id="_x0000_s1173" o:spid="_x0000_s1173" style="position:absolute;left:4164;top:2128;height:608;width:1190;" filled="f" stroked="t" coordorigin="4164,2128" coordsize="1190,608" path="m4164,2432l4194,2336,4279,2253,4338,2217,4408,2187,4486,2162,4571,2144,4662,2132,4759,2128,4856,2132,4947,2144,5032,2162,5110,2187,5180,2217,5239,2253,5288,2293,5346,2383,5354,2432,5346,2482,5288,2572,5239,2612,5180,2647,5110,2678,5032,2702,4947,2721,4856,2732,4759,2736,4662,2732,4571,2721,4486,2702,4408,2678,4338,2647,4279,2612,4230,2572,4172,2482,4164,2432xe">
              <v:path arrowok="t"/>
              <v:fill on="f" focussize="0,0"/>
              <v:stroke color="#000000"/>
              <v:imagedata o:title=""/>
              <o:lock v:ext="edit"/>
            </v:shape>
            <v:shape id="_x0000_s1174" o:spid="_x0000_s1174" style="position:absolute;left:5549;top:2142;height:678;width:1232;" fillcolor="#FFFFCC" filled="t" stroked="f" coordorigin="5549,2142" coordsize="1232,678" path="m6165,2142l6074,2146,5987,2157,5905,2174,5830,2197,5761,2225,5700,2259,5648,2297,5575,2383,5549,2481,5556,2531,5606,2624,5700,2704,5761,2737,5830,2766,5905,2789,5987,2806,6074,2817,6165,2820,6256,2817,6343,2806,6425,2789,6500,2766,6569,2737,6630,2704,6682,2666,6755,2579,6781,2481,6774,2431,6724,2338,6630,2259,6569,2225,6500,2197,6425,2174,6343,2157,6256,2146,6165,2142xe">
              <v:path arrowok="t"/>
              <v:fill on="t" focussize="0,0"/>
              <v:stroke on="f"/>
              <v:imagedata o:title=""/>
              <o:lock v:ext="edit"/>
            </v:shape>
            <v:shape id="_x0000_s1175" o:spid="_x0000_s1175" style="position:absolute;left:5549;top:2142;height:678;width:1232;" filled="f" stroked="t" coordorigin="5549,2142" coordsize="1232,678" path="m5549,2481l5575,2383,5648,2297,5700,2259,5761,2225,5830,2197,5905,2174,5987,2157,6074,2146,6165,2142,6256,2146,6343,2157,6425,2174,6500,2197,6569,2225,6630,2259,6682,2297,6755,2383,6781,2481,6774,2531,6724,2624,6630,2704,6569,2737,6500,2766,6425,2789,6343,2806,6256,2817,6165,2820,6074,2817,5987,2806,5905,2789,5830,2766,5761,2737,5700,2704,5648,2666,5575,2579,5549,2481xe">
              <v:path arrowok="t"/>
              <v:fill on="f" focussize="0,0"/>
              <v:stroke color="#000000"/>
              <v:imagedata o:title=""/>
              <o:lock v:ext="edit"/>
            </v:shape>
            <v:shape id="_x0000_s1176" o:spid="_x0000_s1176" style="position:absolute;left:6972;top:2107;height:608;width:1015;" fillcolor="#FFFFCC" filled="t" stroked="f" coordorigin="6972,2107" coordsize="1015,608" path="m7480,2107l7388,2112,7302,2126,7223,2149,7153,2179,7091,2215,7041,2258,7004,2305,6972,2411,6980,2466,7041,2565,7091,2607,7153,2644,7223,2674,7302,2696,7388,2710,7480,2715,7571,2710,7657,2696,7736,2674,7806,2644,7868,2607,7918,2565,7955,2517,7987,2411,7979,2357,7918,2258,7868,2215,7806,2179,7736,2149,7657,2126,7571,2112,7480,2107xe">
              <v:path arrowok="t"/>
              <v:fill on="t" focussize="0,0"/>
              <v:stroke on="f"/>
              <v:imagedata o:title=""/>
              <o:lock v:ext="edit"/>
            </v:shape>
            <v:shape id="_x0000_s1177" o:spid="_x0000_s1177" style="position:absolute;left:6972;top:2107;height:608;width:1015;" filled="f" stroked="t" coordorigin="6972,2107" coordsize="1015,608" path="m6972,2411l7004,2305,7041,2258,7091,2215,7153,2179,7223,2149,7302,2126,7388,2112,7480,2107,7571,2112,7657,2126,7736,2149,7806,2179,7868,2215,7918,2258,7955,2305,7987,2411,7979,2466,7918,2565,7868,2607,7806,2644,7736,2674,7657,2696,7571,2710,7480,2715,7388,2710,7302,2696,7223,2674,7153,2644,7091,2607,7041,2565,7004,2517,6972,2411xe">
              <v:path arrowok="t"/>
              <v:fill on="f" focussize="0,0"/>
              <v:stroke color="#000000"/>
              <v:imagedata o:title=""/>
              <o:lock v:ext="edit"/>
            </v:shape>
            <v:shape id="_x0000_s1178" o:spid="_x0000_s1178" style="position:absolute;left:8291;top:2073;height:663;width:1343;" fillcolor="#FFFFCC" filled="t" stroked="f" coordorigin="8291,2073" coordsize="1343,663" path="m8963,2073l8863,2077,8769,2087,8679,2104,8597,2127,8522,2155,8456,2187,8399,2224,8353,2265,8298,2356,8291,2405,8298,2454,8353,2544,8399,2585,8456,2622,8522,2655,8597,2683,8679,2705,8769,2722,8863,2733,8963,2736,9062,2733,9157,2722,9246,2705,9328,2683,9403,2655,9469,2622,9526,2585,9572,2544,9627,2454,9634,2405,9627,2356,9572,2265,9526,2224,9469,2187,9403,2155,9328,2127,9246,2104,9157,2087,9062,2077,8963,2073xe">
              <v:path arrowok="t"/>
              <v:fill on="t" focussize="0,0"/>
              <v:stroke on="f"/>
              <v:imagedata o:title=""/>
              <o:lock v:ext="edit"/>
            </v:shape>
            <v:shape id="_x0000_s1179" o:spid="_x0000_s1179" style="position:absolute;left:8291;top:2073;height:663;width:1343;" filled="f" stroked="t" coordorigin="8291,2073" coordsize="1343,663" path="m8291,2405l8319,2309,8399,2224,8456,2187,8522,2155,8597,2127,8679,2104,8769,2087,8863,2077,8963,2073,9062,2077,9157,2087,9246,2104,9328,2127,9403,2155,9469,2187,9526,2224,9572,2265,9627,2356,9634,2405,9627,2454,9572,2544,9526,2585,9469,2622,9403,2655,9328,2683,9246,2705,9157,2722,9062,2733,8963,2736,8863,2733,8769,2722,8679,2705,8597,2683,8522,2655,8456,2622,8399,2585,8353,2544,8298,2454,8291,2405xe">
              <v:path arrowok="t"/>
              <v:fill on="f" focussize="0,0"/>
              <v:stroke color="#000000"/>
              <v:imagedata o:title=""/>
              <o:lock v:ext="edit"/>
            </v:shape>
            <v:shape id="_x0000_s1180" o:spid="_x0000_s1180" style="position:absolute;left:9675;top:2068;height:608;width:1015;" fillcolor="#FFFFCC" filled="t" stroked="f" coordorigin="9675,2068" coordsize="1015,608" path="m10182,2068l10091,2073,10005,2087,9926,2110,9856,2140,9794,2176,9744,2219,9707,2266,9675,2372,9683,2427,9744,2526,9794,2568,9856,2605,9926,2635,10005,2657,10091,2671,10182,2676,10274,2671,10360,2657,10439,2635,10509,2605,10571,2568,10621,2526,10658,2478,10690,2372,10682,2318,10621,2219,10571,2176,10509,2140,10439,2110,10360,2087,10274,2073,10182,2068xe">
              <v:path arrowok="t"/>
              <v:fill on="t" focussize="0,0"/>
              <v:stroke on="f"/>
              <v:imagedata o:title=""/>
              <o:lock v:ext="edit"/>
            </v:shape>
            <v:shape id="_x0000_s1181" o:spid="_x0000_s1181" style="position:absolute;left:9675;top:2068;height:608;width:1015;" filled="f" stroked="t" coordorigin="9675,2068" coordsize="1015,608" path="m9675,2372l9707,2266,9744,2219,9794,2176,9856,2140,9926,2110,10005,2087,10091,2073,10182,2068,10274,2073,10360,2087,10439,2110,10509,2140,10571,2176,10621,2219,10658,2266,10690,2372,10682,2427,10621,2526,10571,2568,10509,2605,10439,2635,10360,2657,10274,2671,10182,2676,10091,2671,10005,2657,9926,2635,9856,2605,9794,2568,9744,2526,9707,2478,9675,2372xe">
              <v:path arrowok="t"/>
              <v:fill on="f" focussize="0,0"/>
              <v:stroke color="#000000"/>
              <v:imagedata o:title=""/>
              <o:lock v:ext="edit"/>
            </v:shape>
            <v:shape id="_x0000_s1182" o:spid="_x0000_s1182" o:spt="202" type="#_x0000_t202" style="position:absolute;left:5881;top:2324;height:396;width:39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color w:val="212A35"/>
                        <w:sz w:val="28"/>
                      </w:rPr>
                      <w:t>69</w:t>
                    </w:r>
                  </w:p>
                </w:txbxContent>
              </v:textbox>
            </v:shape>
            <v:shape id="_x0000_s1183" o:spid="_x0000_s1183" o:spt="202" type="#_x0000_t202" style="position:absolute;left:8768;top:2252;height:396;width:39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color w:val="212A35"/>
                        <w:sz w:val="28"/>
                      </w:rPr>
                      <w:t>67</w:t>
                    </w:r>
                  </w:p>
                </w:txbxContent>
              </v:textbox>
            </v:shape>
            <v:shape id="_x0000_s1184" o:spid="_x0000_s1184" o:spt="202" type="#_x0000_t202" style="position:absolute;left:7273;top:2280;height:22;width:5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1" w:lineRule="exact"/>
                      <w:ind w:left="0" w:right="0" w:firstLine="0"/>
                      <w:jc w:val="left"/>
                      <w:rPr>
                        <w:sz w:val="2"/>
                      </w:rPr>
                    </w:pPr>
                    <w:r>
                      <w:rPr>
                        <w:sz w:val="2"/>
                      </w:rPr>
                      <w:t>8888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6"/>
        <w:spacing w:before="9"/>
        <w:rPr>
          <w:sz w:val="19"/>
        </w:rPr>
      </w:pPr>
    </w:p>
    <w:p>
      <w:pPr>
        <w:spacing w:before="145"/>
        <w:ind w:left="1000" w:right="0" w:firstLine="0"/>
        <w:jc w:val="left"/>
        <w:rPr>
          <w:b/>
          <w:sz w:val="26"/>
        </w:rPr>
      </w:pPr>
      <w:r>
        <w:rPr>
          <w:b/>
          <w:sz w:val="28"/>
        </w:rPr>
        <w:t>Câu 6</w:t>
      </w:r>
      <w:r>
        <w:rPr>
          <w:sz w:val="28"/>
        </w:rPr>
        <w:t xml:space="preserve">: </w:t>
      </w:r>
      <w:r>
        <w:rPr>
          <w:b/>
          <w:sz w:val="26"/>
        </w:rPr>
        <w:t>Đọc đúng các số sau</w:t>
      </w:r>
    </w:p>
    <w:p>
      <w:pPr>
        <w:spacing w:after="0"/>
        <w:jc w:val="left"/>
        <w:rPr>
          <w:sz w:val="26"/>
        </w:rPr>
        <w:sectPr>
          <w:pgSz w:w="12240" w:h="15840"/>
          <w:pgMar w:top="1380" w:right="0" w:bottom="280" w:left="440" w:header="720" w:footer="720" w:gutter="0"/>
          <w:cols w:space="720" w:num="1"/>
        </w:sectPr>
      </w:pPr>
    </w:p>
    <w:p>
      <w:pPr>
        <w:pStyle w:val="6"/>
        <w:tabs>
          <w:tab w:val="left" w:pos="5784"/>
        </w:tabs>
        <w:spacing w:before="60"/>
        <w:ind w:left="1000"/>
      </w:pPr>
      <w:r>
        <w:t>45:</w:t>
      </w:r>
      <w:r>
        <w:rPr>
          <w:spacing w:val="-15"/>
        </w:rPr>
        <w:t xml:space="preserve"> </w:t>
      </w:r>
      <w:r>
        <w:t>.....................................</w:t>
      </w:r>
      <w:r>
        <w:tab/>
      </w:r>
      <w:r>
        <w:t>34:</w:t>
      </w:r>
      <w:r>
        <w:rPr>
          <w:spacing w:val="-34"/>
        </w:rPr>
        <w:t xml:space="preserve"> </w:t>
      </w:r>
      <w:r>
        <w:t>.....................................</w:t>
      </w:r>
    </w:p>
    <w:p>
      <w:pPr>
        <w:pStyle w:val="6"/>
        <w:tabs>
          <w:tab w:val="left" w:pos="5784"/>
        </w:tabs>
        <w:spacing w:before="161"/>
        <w:ind w:left="1000"/>
      </w:pPr>
      <w:r>
        <w:t>19:</w:t>
      </w:r>
      <w:r>
        <w:rPr>
          <w:spacing w:val="-15"/>
        </w:rPr>
        <w:t xml:space="preserve"> </w:t>
      </w:r>
      <w:r>
        <w:t>......................................</w:t>
      </w:r>
      <w:r>
        <w:tab/>
      </w:r>
      <w:r>
        <w:t>61:</w:t>
      </w:r>
      <w:r>
        <w:rPr>
          <w:spacing w:val="-33"/>
        </w:rPr>
        <w:t xml:space="preserve"> </w:t>
      </w:r>
      <w:r>
        <w:t>......................................</w:t>
      </w:r>
    </w:p>
    <w:p>
      <w:pPr>
        <w:pStyle w:val="6"/>
        <w:tabs>
          <w:tab w:val="left" w:pos="5784"/>
        </w:tabs>
        <w:spacing w:before="160"/>
        <w:ind w:left="1000"/>
      </w:pPr>
      <w:r>
        <w:t>76:</w:t>
      </w:r>
      <w:r>
        <w:rPr>
          <w:spacing w:val="-15"/>
        </w:rPr>
        <w:t xml:space="preserve"> </w:t>
      </w:r>
      <w:r>
        <w:t>.....................................</w:t>
      </w:r>
      <w:r>
        <w:tab/>
      </w:r>
      <w:r>
        <w:t>90:</w:t>
      </w:r>
      <w:r>
        <w:rPr>
          <w:spacing w:val="-31"/>
        </w:rPr>
        <w:t xml:space="preserve"> </w:t>
      </w:r>
      <w:r>
        <w:t>.......................................</w:t>
      </w:r>
    </w:p>
    <w:p>
      <w:pPr>
        <w:pStyle w:val="6"/>
        <w:rPr>
          <w:sz w:val="30"/>
        </w:rPr>
      </w:pPr>
    </w:p>
    <w:p>
      <w:pPr>
        <w:pStyle w:val="6"/>
        <w:spacing w:before="2"/>
        <w:rPr>
          <w:sz w:val="37"/>
        </w:rPr>
      </w:pPr>
    </w:p>
    <w:p>
      <w:pPr>
        <w:pStyle w:val="2"/>
        <w:spacing w:before="0"/>
        <w:rPr>
          <w:b w:val="0"/>
        </w:rPr>
      </w:pPr>
      <w:r>
        <w:pict>
          <v:group id="_x0000_s1185" o:spid="_x0000_s1185" o:spt="203" style="position:absolute;left:0pt;margin-left:491.65pt;margin-top:4.9pt;height:65.05pt;width:101.1pt;mso-position-horizontal-relative:page;z-index:251667456;mso-width-relative:page;mso-height-relative:page;" coordorigin="9833,98" coordsize="2022,1301">
            <o:lock v:ext="edit"/>
            <v:shape id="_x0000_s1186" o:spid="_x0000_s1186" style="position:absolute;left:9841;top:105;height:1286;width:2007;" fillcolor="#99FF99" filled="t" stroked="f" coordorigin="9841,106" coordsize="2007,1286" path="m11443,657l11443,841,11848,749,11443,657xm10989,1132l10700,1132,10845,1392,10989,1132xm10319,955l10135,1203,10523,1085,10319,955xm11370,955l11166,1085,11554,1203,11370,955xm10845,427l10754,433,10669,448,10591,471,10521,503,10461,542,10411,587,10374,637,10351,691,10343,749,10351,807,10374,861,10411,911,10461,956,10521,995,10591,1026,10669,1050,10754,1065,10845,1070,10935,1065,11020,1050,11098,1026,11168,995,11228,956,11278,911,11315,861,11338,807,11346,749,11338,691,11315,637,11278,587,11228,542,11168,503,11098,471,11020,448,10935,433,10845,427xm10246,657l9841,749,10246,841,10246,657xm10135,294l10319,543,10523,412,10135,294xm11554,294l11166,412,11370,543,11554,294xm10845,106l10700,365,10989,365,10845,106xe">
              <v:path arrowok="t"/>
              <v:fill on="t" focussize="0,0"/>
              <v:stroke on="f"/>
              <v:imagedata o:title=""/>
              <o:lock v:ext="edit"/>
            </v:shape>
            <v:shape id="_x0000_s1187" o:spid="_x0000_s1187" style="position:absolute;left:9841;top:105;height:1286;width:2007;" filled="f" stroked="t" coordorigin="9841,106" coordsize="2007,1286" path="m11848,749l11443,841,11443,657,11848,749xm11554,294l11370,543,11166,412,11554,294xm10845,106l10989,365,10700,365,10845,106xm10135,294l10523,412,10319,543,10135,294xm9841,749l10246,657,10246,841,9841,749xm10135,1203l10319,955,10523,1085,10135,1203xm10845,1392l10700,1132,10989,1132,10845,1392xm11554,1203l11166,1085,11370,955,11554,1203xm10343,749l10351,691,10374,637,10411,587,10461,542,10521,503,10591,471,10669,448,10754,433,10845,427,10935,433,11020,448,11098,471,11168,503,11228,542,11278,587,11315,637,11338,691,11346,749,11338,807,11315,861,11278,911,11228,956,11168,995,11098,1026,11020,1050,10935,1065,10845,1070,10754,1065,10669,1050,10591,1026,10521,995,10461,956,10411,911,10374,861,10351,807,10343,749xe">
              <v:path arrowok="t"/>
              <v:fill on="f" focussize="0,0"/>
              <v:stroke color="#000000"/>
              <v:imagedata o:title=""/>
              <o:lock v:ext="edit"/>
            </v:shape>
            <v:shape id="_x0000_s1188" o:spid="_x0000_s1188" o:spt="202" type="#_x0000_t202" style="position:absolute;left:10643;top:662;height:300;width:3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00" w:lineRule="exact"/>
                      <w:ind w:left="0" w:right="0" w:firstLine="0"/>
                      <w:jc w:val="left"/>
                      <w:rPr>
                        <w:rFonts w:ascii="Carlito"/>
                        <w:b/>
                        <w:sz w:val="30"/>
                      </w:rPr>
                    </w:pPr>
                    <w:r>
                      <w:rPr>
                        <w:rFonts w:ascii="Carlito"/>
                        <w:b/>
                        <w:sz w:val="30"/>
                      </w:rPr>
                      <w:t>98</w:t>
                    </w:r>
                  </w:p>
                </w:txbxContent>
              </v:textbox>
            </v:shape>
          </v:group>
        </w:pict>
      </w:r>
      <w:r>
        <w:pict>
          <v:group id="_x0000_s1189" o:spid="_x0000_s1189" o:spt="203" style="position:absolute;left:0pt;margin-left:114.5pt;margin-top:1.5pt;height:67.2pt;width:96.75pt;mso-position-horizontal-relative:page;z-index:251668480;mso-width-relative:page;mso-height-relative:page;" coordorigin="2291,30" coordsize="1935,1344">
            <o:lock v:ext="edit"/>
            <v:shape id="_x0000_s1190" o:spid="_x0000_s1190" style="position:absolute;left:2298;top:76;height:1290;width:1920;" fillcolor="#BCD5ED" filled="t" stroked="f" coordorigin="2298,77" coordsize="1920,1290" path="m3831,629l3831,814,4218,722,3831,629xm3396,1107l3120,1107,3258,1367,3396,1107xm2756,928l2579,1178,2951,1059,2756,928xm3760,928l3565,1059,3937,1178,3760,928xm3258,399l3172,405,3091,420,3016,443,2949,475,2891,514,2844,559,2808,609,2786,664,2778,722,2786,780,2808,834,2844,885,2891,930,2949,969,3016,1000,3091,1024,3172,1039,3258,1044,3344,1039,3425,1024,3500,1000,3567,969,3625,930,3672,885,3708,834,3730,780,3738,722,3730,664,3708,609,3672,559,3625,514,3567,475,3500,443,3425,420,3344,405,3344,405,3258,399xm2685,629l2298,722,2685,814,2685,629xm2579,266l2756,515,2951,384,2579,266xm3937,266l3565,384,3760,515,3937,266xm3258,77l3120,337,3396,337,3258,77xe">
              <v:path arrowok="t"/>
              <v:fill on="t" focussize="0,0"/>
              <v:stroke on="f"/>
              <v:imagedata o:title=""/>
              <o:lock v:ext="edit"/>
            </v:shape>
            <v:shape id="_x0000_s1191" o:spid="_x0000_s1191" style="position:absolute;left:2298;top:76;height:1290;width:1920;" filled="f" stroked="t" coordorigin="2298,77" coordsize="1920,1290" path="m4218,722l3831,814,3831,629,4218,722xm3937,266l3760,515,3565,384,3937,266xm3258,77l3396,337,3120,337,3258,77xm2579,266l2951,384,2756,515,2579,266xm2298,722l2685,629,2685,814,2298,722xm2579,1178l2756,928,2951,1059,2579,1178xm3258,1367l3120,1107,3396,1107,3258,1367xm3937,1178l3565,1059,3760,928,3937,1178xm2778,722l2786,664,2808,609,2844,559,2891,514,2949,475,3016,443,3091,420,3172,405,3258,399,3344,405,3425,420,3500,443,3567,475,3625,514,3672,559,3708,609,3730,664,3738,722,3730,780,3708,834,3672,885,3625,930,3567,969,3500,1000,3425,1024,3344,1039,3258,1044,3172,1039,3091,1024,3016,1000,2949,969,2891,930,2844,885,2808,834,2786,780,2778,722xe">
              <v:path arrowok="t"/>
              <v:fill on="f" focussize="0,0"/>
              <v:stroke color="#000000"/>
              <v:imagedata o:title=""/>
              <o:lock v:ext="edit"/>
            </v:shape>
            <v:shape id="_x0000_s1192" o:spid="_x0000_s1192" o:spt="202" type="#_x0000_t202" style="position:absolute;left:2362;top:30;height:288;width:40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87" w:lineRule="exact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Nối</w:t>
                    </w:r>
                  </w:p>
                </w:txbxContent>
              </v:textbox>
            </v:shape>
            <v:shape id="_x0000_s1193" o:spid="_x0000_s1193" o:spt="202" type="#_x0000_t202" style="position:absolute;left:3106;top:634;height:300;width:3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00" w:lineRule="exact"/>
                      <w:ind w:left="0" w:right="0" w:firstLine="0"/>
                      <w:jc w:val="left"/>
                      <w:rPr>
                        <w:rFonts w:ascii="Carlito"/>
                        <w:b/>
                        <w:sz w:val="30"/>
                      </w:rPr>
                    </w:pPr>
                    <w:r>
                      <w:rPr>
                        <w:rFonts w:ascii="Carlito"/>
                        <w:b/>
                        <w:sz w:val="30"/>
                      </w:rPr>
                      <w:t>32</w:t>
                    </w:r>
                  </w:p>
                </w:txbxContent>
              </v:textbox>
            </v:shape>
          </v:group>
        </w:pict>
      </w:r>
      <w:r>
        <w:pict>
          <v:group id="_x0000_s1194" o:spid="_x0000_s1194" o:spt="203" style="position:absolute;left:0pt;margin-left:363.75pt;margin-top:4.85pt;height:65.05pt;width:97.5pt;mso-position-horizontal-relative:page;z-index:251669504;mso-width-relative:page;mso-height-relative:page;" coordorigin="7275,97" coordsize="1950,1301">
            <o:lock v:ext="edit"/>
            <v:shape id="_x0000_s1195" o:spid="_x0000_s1195" style="position:absolute;left:7283;top:104;height:1286;width:1935;" fillcolor="#CC99FF" filled="t" stroked="f" coordorigin="7283,105" coordsize="1935,1286" path="m8828,656l8828,840,9218,748,8828,656xm8389,1131l8112,1131,8250,1391,8389,1131xm7744,954l7566,1202,7941,1084,7744,954xm8757,954l8560,1084,8935,1202,8757,954xm8250,426l8163,432,8082,447,8006,470,7939,502,7881,541,7833,586,7797,636,7775,690,7767,748,7775,806,7797,860,7833,910,7881,955,7939,994,8006,1025,8082,1049,8163,1064,8250,1069,8337,1064,8419,1049,8495,1025,8562,994,8620,955,8668,910,8704,860,8726,806,8734,748,8726,690,8704,636,8668,586,8620,541,8562,502,8495,470,8419,447,8337,432,8250,426xm7673,656l7283,748,7673,840,7673,656xm7566,293l7744,542,7941,411,7566,293xm8935,293l8560,411,8757,542,8935,293xm8250,105l8112,364,8389,364,8250,105xe">
              <v:path arrowok="t"/>
              <v:fill on="t" focussize="0,0"/>
              <v:stroke on="f"/>
              <v:imagedata o:title=""/>
              <o:lock v:ext="edit"/>
            </v:shape>
            <v:shape id="_x0000_s1196" o:spid="_x0000_s1196" style="position:absolute;left:7283;top:104;height:1286;width:1935;" filled="f" stroked="t" coordorigin="7283,105" coordsize="1935,1286" path="m9218,748l8828,840,8828,656,9218,748xm8935,293l8757,542,8560,411,8935,293xm8250,105l8389,364,8112,364,8250,105xm7566,293l7941,411,7744,542,7566,293xm7283,748l7673,656,7673,840,7283,748xm7566,1202l7744,954,7941,1084,7566,1202xm8250,1391l8112,1131,8389,1131,8250,1391xm8935,1202l8560,1084,8757,954,8935,1202xm7767,748l7775,690,7797,636,7833,586,7881,541,7939,502,8006,470,8082,447,8163,432,8250,426,8337,432,8419,447,8495,470,8562,502,8620,541,8668,586,8704,636,8726,690,8734,748,8726,806,8704,860,8668,910,8620,955,8562,994,8495,1025,8419,1049,8337,1064,8250,1069,8163,1064,8082,1049,8006,1025,7939,994,7881,955,7833,910,7797,860,7775,806,7767,748xe">
              <v:path arrowok="t"/>
              <v:fill on="f" focussize="0,0"/>
              <v:stroke color="#000000"/>
              <v:imagedata o:title=""/>
              <o:lock v:ext="edit"/>
            </v:shape>
            <v:shape id="_x0000_s1197" o:spid="_x0000_s1197" o:spt="202" type="#_x0000_t202" style="position:absolute;left:8099;top:660;height:300;width:3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00" w:lineRule="exact"/>
                      <w:ind w:left="0" w:right="0" w:firstLine="0"/>
                      <w:jc w:val="left"/>
                      <w:rPr>
                        <w:rFonts w:ascii="Carlito"/>
                        <w:b/>
                        <w:sz w:val="30"/>
                      </w:rPr>
                    </w:pPr>
                    <w:r>
                      <w:rPr>
                        <w:rFonts w:ascii="Carlito"/>
                        <w:b/>
                        <w:sz w:val="30"/>
                      </w:rPr>
                      <w:t>45</w:t>
                    </w:r>
                  </w:p>
                </w:txbxContent>
              </v:textbox>
            </v:shape>
          </v:group>
        </w:pict>
      </w:r>
      <w:r>
        <w:pict>
          <v:group id="_x0000_s1198" o:spid="_x0000_s1198" o:spt="203" style="position:absolute;left:0pt;margin-left:239.3pt;margin-top:10pt;height:65.25pt;width:96.75pt;mso-position-horizontal-relative:page;z-index:251671552;mso-width-relative:page;mso-height-relative:page;" coordorigin="4786,200" coordsize="1935,1305">
            <o:lock v:ext="edit"/>
            <v:shape id="_x0000_s1199" o:spid="_x0000_s1199" style="position:absolute;left:4794;top:207;height:1290;width:1920;" fillcolor="#BCD5ED" filled="t" stroked="f" coordorigin="4794,208" coordsize="1920,1290" path="m6327,760l6327,945,6714,853,6327,760xm5892,1238l5616,1238,5754,1498,5892,1238xm5252,1059l5075,1309,5447,1190,5252,1059xm6256,1059l6061,1190,6433,1309,6256,1059xm5754,530l5668,536,5587,551,5512,574,5445,606,5387,645,5340,690,5304,740,5282,795,5274,853,5282,911,5304,965,5340,1016,5387,1061,5445,1100,5512,1131,5587,1155,5668,1170,5754,1175,5840,1170,5921,1155,5996,1131,6063,1100,6121,1061,6168,1016,6204,965,6226,911,6234,853,6226,795,6204,740,6168,690,6121,645,6063,606,5996,574,5921,551,5840,536,5754,530xm5181,760l4794,853,5181,945,5181,760xm5075,397l5252,646,5447,515,5075,397xm6433,397l6061,515,6256,646,6433,397xm5754,208l5616,468,5892,468,5754,208xe">
              <v:path arrowok="t"/>
              <v:fill on="t" focussize="0,0"/>
              <v:stroke on="f"/>
              <v:imagedata o:title=""/>
              <o:lock v:ext="edit"/>
            </v:shape>
            <v:shape id="_x0000_s1200" o:spid="_x0000_s1200" style="position:absolute;left:4794;top:207;height:1290;width:1920;" filled="f" stroked="t" coordorigin="4794,208" coordsize="1920,1290" path="m6714,853l6327,945,6327,760,6714,853xm6433,397l6256,646,6061,515,6433,397xm5754,208l5892,468,5616,468,5754,208xm5075,397l5447,515,5252,646,5075,397xm4794,853l5181,760,5181,945,4794,853xm5075,1309l5252,1059,5447,1190,5075,1309xm5754,1498l5616,1238,5892,1238,5754,1498xm6433,1309l6061,1190,6256,1059,6433,1309xm5274,853l5282,795,5304,740,5340,690,5387,645,5445,606,5512,574,5587,551,5668,536,5754,530,5840,536,5921,551,5996,574,6063,606,6121,645,6168,690,6204,740,6226,795,6234,853,6226,911,6204,965,6168,1016,6121,1061,6063,1100,5996,1131,5921,1155,5840,1170,5754,1175,5668,1170,5587,1155,5512,1131,5445,1100,5387,1061,5340,1016,5304,965,5282,911,5274,853xe">
              <v:path arrowok="t"/>
              <v:fill on="f" focussize="0,0"/>
              <v:stroke color="#000000"/>
              <v:imagedata o:title=""/>
              <o:lock v:ext="edit"/>
            </v:shape>
            <v:shape id="_x0000_s1201" o:spid="_x0000_s1201" o:spt="202" type="#_x0000_t202" style="position:absolute;left:5602;top:766;height:300;width:3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00" w:lineRule="exact"/>
                      <w:ind w:left="0" w:right="0" w:firstLine="0"/>
                      <w:jc w:val="left"/>
                      <w:rPr>
                        <w:rFonts w:ascii="Carlito"/>
                        <w:b/>
                        <w:sz w:val="30"/>
                      </w:rPr>
                    </w:pPr>
                    <w:r>
                      <w:rPr>
                        <w:rFonts w:ascii="Carlito"/>
                        <w:b/>
                        <w:sz w:val="30"/>
                      </w:rPr>
                      <w:t>21</w:t>
                    </w:r>
                  </w:p>
                </w:txbxContent>
              </v:textbox>
            </v:shape>
          </v:group>
        </w:pict>
      </w:r>
      <w:r>
        <w:t>Câu 7</w:t>
      </w:r>
      <w:r>
        <w:rPr>
          <w:b w:val="0"/>
        </w:rPr>
        <w:t>:</w: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5"/>
      </w:pPr>
      <w:r>
        <w:pict>
          <v:group id="_x0000_s1202" o:spid="_x0000_s1202" o:spt="203" style="position:absolute;left:0pt;margin-left:83.9pt;margin-top:19pt;height:30.5pt;width:108.05pt;mso-position-horizontal-relative:page;mso-wrap-distance-bottom:0pt;mso-wrap-distance-top:0pt;z-index:-251567104;mso-width-relative:page;mso-height-relative:page;" coordorigin="1679,381" coordsize="2161,610">
            <o:lock v:ext="edit"/>
            <v:shape id="_x0000_s1203" o:spid="_x0000_s1203" style="position:absolute;left:1686;top:388;height:595;width:2146;" fillcolor="#C5DFB3" filled="t" stroked="f" coordorigin="1686,388" coordsize="2146,595" path="m3733,388l1785,388,1747,396,1715,417,1694,449,1686,487,1686,884,1694,923,1715,954,1747,975,1785,983,3733,983,3771,975,3803,954,3824,923,3832,884,3832,487,3824,449,3803,417,3771,396,3733,388xe">
              <v:path arrowok="t"/>
              <v:fill on="t" focussize="0,0"/>
              <v:stroke on="f"/>
              <v:imagedata o:title=""/>
              <o:lock v:ext="edit"/>
            </v:shape>
            <v:shape id="_x0000_s1204" o:spid="_x0000_s1204" style="position:absolute;left:1686;top:388;height:595;width:2146;" filled="f" stroked="t" coordorigin="1686,388" coordsize="2146,595" path="m1686,487l1694,449,1715,417,1747,396,1785,388,3733,388,3771,396,3803,417,3824,449,3832,487,3832,884,3824,923,3803,954,3771,975,3733,983,1785,983,1747,975,1715,954,1694,923,1686,884,1686,487xe">
              <v:path arrowok="t"/>
              <v:fill on="f" focussize="0,0"/>
              <v:stroke color="#000000"/>
              <v:imagedata o:title=""/>
              <o:lock v:ext="edit"/>
            </v:shape>
            <v:shape id="_x0000_s1205" o:spid="_x0000_s1205" o:spt="202" type="#_x0000_t202" style="position:absolute;left:1678;top:380;height:610;width:216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15"/>
                      <w:ind w:left="189" w:right="0" w:firstLine="0"/>
                      <w:jc w:val="left"/>
                      <w:rPr>
                        <w:rFonts w:ascii="Carlito" w:hAnsi="Carlito"/>
                        <w:b/>
                        <w:sz w:val="28"/>
                      </w:rPr>
                    </w:pPr>
                    <w:r>
                      <w:rPr>
                        <w:rFonts w:ascii="Carlito" w:hAnsi="Carlito"/>
                        <w:b/>
                        <w:sz w:val="28"/>
                      </w:rPr>
                      <w:t>Bốn mươi lăm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206" o:spid="_x0000_s1206" o:spt="203" style="position:absolute;left:0pt;margin-left:221pt;margin-top:19pt;height:30.5pt;width:105.75pt;mso-position-horizontal-relative:page;mso-wrap-distance-bottom:0pt;mso-wrap-distance-top:0pt;z-index:-251566080;mso-width-relative:page;mso-height-relative:page;" coordorigin="4420,381" coordsize="2115,610">
            <o:lock v:ext="edit"/>
            <v:shape id="_x0000_s1207" o:spid="_x0000_s1207" style="position:absolute;left:4428;top:388;height:595;width:2100;" fillcolor="#B4C5E7" filled="t" stroked="f" coordorigin="4428,388" coordsize="2100,595" path="m6429,388l4527,388,4489,396,4457,417,4436,449,4428,487,4428,884,4436,923,4457,954,4489,975,4527,983,6429,983,6467,975,6499,954,6520,923,6528,884,6528,487,6520,449,6499,417,6467,396,6429,388xe">
              <v:path arrowok="t"/>
              <v:fill on="t" focussize="0,0"/>
              <v:stroke on="f"/>
              <v:imagedata o:title=""/>
              <o:lock v:ext="edit"/>
            </v:shape>
            <v:shape id="_x0000_s1208" o:spid="_x0000_s1208" style="position:absolute;left:4428;top:388;height:595;width:2100;" filled="f" stroked="t" coordorigin="4428,388" coordsize="2100,595" path="m4428,487l4436,449,4457,417,4489,396,4527,388,6429,388,6467,396,6499,417,6520,449,6528,487,6528,884,6520,923,6499,954,6467,975,6429,983,4527,983,4489,975,4457,954,4436,923,4428,884,4428,487xe">
              <v:path arrowok="t"/>
              <v:fill on="f" focussize="0,0"/>
              <v:stroke color="#000000"/>
              <v:imagedata o:title=""/>
              <o:lock v:ext="edit"/>
            </v:shape>
            <v:shape id="_x0000_s1209" o:spid="_x0000_s1209" o:spt="202" type="#_x0000_t202" style="position:absolute;left:4420;top:380;height:610;width:211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15"/>
                      <w:ind w:left="339" w:right="0" w:firstLine="0"/>
                      <w:jc w:val="left"/>
                      <w:rPr>
                        <w:rFonts w:ascii="Carlito" w:hAnsi="Carlito"/>
                        <w:b/>
                        <w:sz w:val="28"/>
                      </w:rPr>
                    </w:pPr>
                    <w:r>
                      <w:rPr>
                        <w:rFonts w:ascii="Carlito" w:hAnsi="Carlito"/>
                        <w:b/>
                        <w:sz w:val="28"/>
                      </w:rPr>
                      <w:t>Ba mươi hai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210" o:spid="_x0000_s1210" o:spt="203" style="position:absolute;left:0pt;margin-left:357.35pt;margin-top:18.3pt;height:31.15pt;width:110.4pt;mso-position-horizontal-relative:page;mso-wrap-distance-bottom:0pt;mso-wrap-distance-top:0pt;z-index:-251565056;mso-width-relative:page;mso-height-relative:page;" coordorigin="7148,367" coordsize="2208,623">
            <o:lock v:ext="edit"/>
            <v:shape id="_x0000_s1211" o:spid="_x0000_s1211" style="position:absolute;left:7155;top:374;height:608;width:2193;" fillcolor="#FF99CC" filled="t" stroked="f" coordorigin="7155,374" coordsize="2193,608" path="m9247,374l7256,374,7217,382,7185,404,7163,436,7155,475,7155,881,7163,920,7185,952,7217,974,7256,982,9247,982,9286,974,9318,952,9340,920,9348,881,9348,475,9340,436,9318,404,9286,382,9247,374xe">
              <v:path arrowok="t"/>
              <v:fill on="t" focussize="0,0"/>
              <v:stroke on="f"/>
              <v:imagedata o:title=""/>
              <o:lock v:ext="edit"/>
            </v:shape>
            <v:shape id="_x0000_s1212" o:spid="_x0000_s1212" style="position:absolute;left:7155;top:374;height:608;width:2193;" filled="f" stroked="t" coordorigin="7155,374" coordsize="2193,608" path="m7155,475l7163,436,7185,404,7217,382,7256,374,9247,374,9286,382,9318,404,9340,436,9348,475,9348,881,9340,920,9318,952,9286,974,9247,982,7256,982,7217,974,7185,952,7163,920,7155,881,7155,475xe">
              <v:path arrowok="t"/>
              <v:fill on="f" focussize="0,0"/>
              <v:stroke color="#000000"/>
              <v:imagedata o:title=""/>
              <o:lock v:ext="edit"/>
            </v:shape>
            <v:shape id="_x0000_s1213" o:spid="_x0000_s1213" o:spt="202" type="#_x0000_t202" style="position:absolute;left:7147;top:366;height:623;width:220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17"/>
                      <w:ind w:left="224" w:right="0" w:firstLine="0"/>
                      <w:jc w:val="left"/>
                      <w:rPr>
                        <w:rFonts w:ascii="Carlito" w:hAnsi="Carlito"/>
                        <w:b/>
                        <w:sz w:val="28"/>
                      </w:rPr>
                    </w:pPr>
                    <w:r>
                      <w:rPr>
                        <w:rFonts w:ascii="Carlito" w:hAnsi="Carlito"/>
                        <w:b/>
                        <w:sz w:val="28"/>
                      </w:rPr>
                      <w:t>Chín mươi tám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214" o:spid="_x0000_s1214" o:spt="203" style="position:absolute;left:0pt;margin-left:498.6pt;margin-top:19pt;height:30.5pt;width:103.2pt;mso-position-horizontal-relative:page;mso-wrap-distance-bottom:0pt;mso-wrap-distance-top:0pt;z-index:-251564032;mso-width-relative:page;mso-height-relative:page;" coordorigin="9973,381" coordsize="2064,610">
            <o:lock v:ext="edit"/>
            <v:shape id="_x0000_s1215" o:spid="_x0000_s1215" style="position:absolute;left:9980;top:388;height:595;width:2049;" fillcolor="#CCEBFF" filled="t" stroked="f" coordorigin="9980,388" coordsize="2049,595" path="m11930,388l10079,388,10041,396,10009,417,9988,449,9980,487,9980,884,9988,923,10009,954,10041,975,10079,983,11930,983,11968,975,12000,954,12021,923,12029,884,12029,487,12021,449,12000,417,11968,396,11930,388xe">
              <v:path arrowok="t"/>
              <v:fill on="t" focussize="0,0"/>
              <v:stroke on="f"/>
              <v:imagedata o:title=""/>
              <o:lock v:ext="edit"/>
            </v:shape>
            <v:shape id="_x0000_s1216" o:spid="_x0000_s1216" style="position:absolute;left:9980;top:388;height:595;width:2049;" filled="f" stroked="t" coordorigin="9980,388" coordsize="2049,595" path="m9980,487l9988,449,10009,417,10041,396,10079,388,11930,388,11968,396,12000,417,12021,449,12029,487,12029,884,12021,923,12000,954,11968,975,11930,983,10079,983,10041,975,10009,954,9988,923,9980,884,9980,487xe">
              <v:path arrowok="t"/>
              <v:fill on="f" focussize="0,0"/>
              <v:stroke color="#000000"/>
              <v:imagedata o:title=""/>
              <o:lock v:ext="edit"/>
            </v:shape>
            <v:shape id="_x0000_s1217" o:spid="_x0000_s1217" o:spt="202" type="#_x0000_t202" style="position:absolute;left:9972;top:380;height:610;width:206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15"/>
                      <w:ind w:left="212" w:right="0" w:firstLine="0"/>
                      <w:jc w:val="left"/>
                      <w:rPr>
                        <w:rFonts w:ascii="Carlito" w:hAnsi="Carlito"/>
                        <w:b/>
                        <w:sz w:val="28"/>
                      </w:rPr>
                    </w:pPr>
                    <w:r>
                      <w:rPr>
                        <w:rFonts w:ascii="Carlito" w:hAnsi="Carlito"/>
                        <w:b/>
                        <w:sz w:val="28"/>
                      </w:rPr>
                      <w:t>Hai mươi mốt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6"/>
        <w:spacing w:before="5"/>
        <w:rPr>
          <w:sz w:val="6"/>
        </w:rPr>
      </w:pPr>
    </w:p>
    <w:p>
      <w:pPr>
        <w:spacing w:before="89"/>
        <w:ind w:left="1000" w:right="0" w:firstLine="0"/>
        <w:jc w:val="left"/>
        <w:rPr>
          <w:sz w:val="28"/>
        </w:rPr>
      </w:pPr>
      <w:r>
        <w:rPr>
          <w:b/>
          <w:sz w:val="28"/>
        </w:rPr>
        <w:t>Câu 8</w:t>
      </w:r>
      <w:r>
        <w:rPr>
          <w:sz w:val="28"/>
        </w:rPr>
        <w:t>:</w:t>
      </w:r>
      <w:r>
        <w:rPr>
          <w:spacing w:val="64"/>
          <w:sz w:val="28"/>
        </w:rPr>
        <w:t xml:space="preserve"> </w:t>
      </w:r>
      <w:r>
        <w:rPr>
          <w:sz w:val="28"/>
        </w:rPr>
        <w:t>Số?</w:t>
      </w:r>
    </w:p>
    <w:p>
      <w:pPr>
        <w:pStyle w:val="6"/>
        <w:spacing w:before="10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1221105</wp:posOffset>
            </wp:positionH>
            <wp:positionV relativeFrom="paragraph">
              <wp:posOffset>96520</wp:posOffset>
            </wp:positionV>
            <wp:extent cx="1608455" cy="1104265"/>
            <wp:effectExtent l="0" t="0" r="0" b="0"/>
            <wp:wrapTopAndBottom/>
            <wp:docPr id="11" name="image24.jpeg" descr="Screenshot (4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4.jpeg" descr="Screenshot (432)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697" cy="1104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3506470</wp:posOffset>
            </wp:positionH>
            <wp:positionV relativeFrom="paragraph">
              <wp:posOffset>163195</wp:posOffset>
            </wp:positionV>
            <wp:extent cx="1595120" cy="1028700"/>
            <wp:effectExtent l="0" t="0" r="0" b="0"/>
            <wp:wrapTopAndBottom/>
            <wp:docPr id="13" name="image25.jpeg" descr="Screenshot (4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5.jpeg" descr="Screenshot (433)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092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5859145</wp:posOffset>
            </wp:positionH>
            <wp:positionV relativeFrom="paragraph">
              <wp:posOffset>163195</wp:posOffset>
            </wp:positionV>
            <wp:extent cx="1494155" cy="964565"/>
            <wp:effectExtent l="0" t="0" r="0" b="0"/>
            <wp:wrapTopAndBottom/>
            <wp:docPr id="15" name="image26.jpeg" descr="Screenshot (4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6.jpeg" descr="Screenshot (434)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884" cy="964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rPr>
          <w:sz w:val="30"/>
        </w:rPr>
      </w:pPr>
    </w:p>
    <w:p>
      <w:pPr>
        <w:pStyle w:val="6"/>
        <w:rPr>
          <w:sz w:val="30"/>
        </w:rPr>
      </w:pPr>
    </w:p>
    <w:p>
      <w:pPr>
        <w:pStyle w:val="6"/>
        <w:tabs>
          <w:tab w:val="left" w:pos="2003"/>
        </w:tabs>
        <w:spacing w:before="263"/>
        <w:ind w:left="1000"/>
        <w:rPr>
          <w:rFonts w:ascii="TeX Gyre Pagella Math" w:hAnsi="TeX Gyre Pagella Math"/>
        </w:rPr>
      </w:pPr>
      <w:r>
        <w:pict>
          <v:rect id="_x0000_s1218" o:spid="_x0000_s1218" o:spt="1" style="position:absolute;left:0pt;margin-left:147.4pt;margin-top:-13.25pt;height:28.5pt;width:31.5pt;mso-position-horizontal-relative:page;z-index:-251611136;mso-width-relative:page;mso-height-relative:page;" filled="f" stroked="t" coordsize="21600,21600">
            <v:path/>
            <v:fill on="f" focussize="0,0"/>
            <v:stroke weight="0.25pt" color="#000000"/>
            <v:imagedata o:title=""/>
            <o:lock v:ext="edit"/>
          </v:rect>
        </w:pict>
      </w:r>
      <w:r>
        <w:pict>
          <v:rect id="_x0000_s1219" o:spid="_x0000_s1219" o:spt="1" style="position:absolute;left:0pt;margin-left:335.7pt;margin-top:-17pt;height:32.25pt;width:30.75pt;mso-position-horizontal-relative:page;z-index:-251610112;mso-width-relative:page;mso-height-relative:page;" filled="f" stroked="t" coordsize="21600,21600">
            <v:path/>
            <v:fill on="f" focussize="0,0"/>
            <v:stroke weight="0.25pt" color="#000000"/>
            <v:imagedata o:title=""/>
            <o:lock v:ext="edit"/>
          </v:rect>
        </w:pict>
      </w:r>
      <w:r>
        <w:pict>
          <v:rect id="_x0000_s1220" o:spid="_x0000_s1220" o:spt="1" style="position:absolute;left:0pt;margin-left:502.95pt;margin-top:-17pt;height:32.25pt;width:33.75pt;mso-position-horizontal-relative:page;z-index:251670528;mso-width-relative:page;mso-height-relative:page;" filled="f" stroked="t" coordsize="21600,21600">
            <v:path/>
            <v:fill on="f" focussize="0,0"/>
            <v:stroke weight="0.25pt" color="#000000"/>
            <v:imagedata o:title=""/>
            <o:lock v:ext="edit"/>
          </v:rect>
        </w:pict>
      </w:r>
      <w:r>
        <w:pict>
          <v:shape id="_x0000_s1221" o:spid="_x0000_s1221" o:spt="202" type="#_x0000_t202" style="position:absolute;left:0pt;margin-left:62pt;margin-top:63.15pt;height:14.3pt;width:404pt;mso-position-horizontal-relative:page;z-index:2516715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5"/>
                    <w:tblW w:w="0" w:type="auto"/>
                    <w:tblInd w:w="7" w:type="dxa"/>
                    <w:tblBorders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16"/>
                    <w:gridCol w:w="2370"/>
                    <w:gridCol w:w="2409"/>
                    <w:gridCol w:w="1585"/>
                  </w:tblGrid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5" w:hRule="atLeast"/>
                    </w:trPr>
                    <w:tc>
                      <w:tcPr>
                        <w:tcW w:w="1716" w:type="dxa"/>
                      </w:tcPr>
                      <w:p>
                        <w:pPr>
                          <w:pStyle w:val="9"/>
                          <w:spacing w:line="265" w:lineRule="exact"/>
                          <w:ind w:left="200"/>
                          <w:rPr>
                            <w:rFonts w:ascii="TeX Gyre Pagella Math"/>
                            <w:sz w:val="28"/>
                          </w:rPr>
                        </w:pPr>
                        <w:r>
                          <w:rPr>
                            <w:rFonts w:ascii="TeX Gyre Pagella Math"/>
                            <w:sz w:val="28"/>
                          </w:rPr>
                          <w:t>A. 12</w:t>
                        </w:r>
                      </w:p>
                    </w:tc>
                    <w:tc>
                      <w:tcPr>
                        <w:tcW w:w="2370" w:type="dxa"/>
                      </w:tcPr>
                      <w:p>
                        <w:pPr>
                          <w:pStyle w:val="9"/>
                          <w:spacing w:line="265" w:lineRule="exact"/>
                          <w:ind w:left="876"/>
                          <w:rPr>
                            <w:rFonts w:ascii="TeX Gyre Pagella Math"/>
                            <w:sz w:val="28"/>
                          </w:rPr>
                        </w:pPr>
                        <w:r>
                          <w:rPr>
                            <w:rFonts w:ascii="TeX Gyre Pagella Math"/>
                            <w:sz w:val="28"/>
                          </w:rPr>
                          <w:t>B. 33</w:t>
                        </w:r>
                      </w:p>
                    </w:tc>
                    <w:tc>
                      <w:tcPr>
                        <w:tcW w:w="2409" w:type="dxa"/>
                      </w:tcPr>
                      <w:p>
                        <w:pPr>
                          <w:pStyle w:val="9"/>
                          <w:spacing w:line="265" w:lineRule="exact"/>
                          <w:ind w:left="902"/>
                          <w:rPr>
                            <w:rFonts w:ascii="TeX Gyre Pagella Math"/>
                            <w:sz w:val="28"/>
                          </w:rPr>
                        </w:pPr>
                        <w:r>
                          <w:rPr>
                            <w:rFonts w:ascii="TeX Gyre Pagella Math"/>
                            <w:sz w:val="28"/>
                          </w:rPr>
                          <w:t>C. 89</w:t>
                        </w:r>
                      </w:p>
                    </w:tc>
                    <w:tc>
                      <w:tcPr>
                        <w:tcW w:w="1585" w:type="dxa"/>
                      </w:tcPr>
                      <w:p>
                        <w:pPr>
                          <w:pStyle w:val="9"/>
                          <w:spacing w:line="265" w:lineRule="exact"/>
                          <w:ind w:left="886"/>
                          <w:rPr>
                            <w:rFonts w:ascii="TeX Gyre Pagella Math"/>
                            <w:sz w:val="28"/>
                          </w:rPr>
                        </w:pPr>
                        <w:r>
                          <w:rPr>
                            <w:rFonts w:ascii="TeX Gyre Pagella Math"/>
                            <w:sz w:val="28"/>
                          </w:rPr>
                          <w:t>D. 9</w:t>
                        </w:r>
                      </w:p>
                    </w:tc>
                  </w:tr>
                </w:tbl>
                <w:p>
                  <w:pPr>
                    <w:pStyle w:val="6"/>
                  </w:pPr>
                </w:p>
              </w:txbxContent>
            </v:textbox>
          </v:shape>
        </w:pict>
      </w:r>
      <w:r>
        <w:rPr>
          <w:rFonts w:ascii="P052" w:hAnsi="P052"/>
          <w:b/>
        </w:rPr>
        <w:t>Câu</w:t>
      </w:r>
      <w:r>
        <w:rPr>
          <w:rFonts w:ascii="P052" w:hAnsi="P052"/>
          <w:b/>
          <w:spacing w:val="-2"/>
        </w:rPr>
        <w:t xml:space="preserve"> </w:t>
      </w:r>
      <w:r>
        <w:rPr>
          <w:rFonts w:ascii="P052" w:hAnsi="P052"/>
          <w:b/>
        </w:rPr>
        <w:t>9:</w:t>
      </w:r>
      <w:r>
        <w:rPr>
          <w:rFonts w:ascii="P052" w:hAnsi="P052"/>
          <w:b/>
        </w:rPr>
        <w:tab/>
      </w:r>
      <w:r>
        <w:rPr>
          <w:rFonts w:ascii="TeX Gyre Pagella Math" w:hAnsi="TeX Gyre Pagella Math"/>
        </w:rPr>
        <w:t>Số lớn nhất trong các số 12, 33, 89, 9</w:t>
      </w:r>
      <w:r>
        <w:rPr>
          <w:rFonts w:ascii="TeX Gyre Pagella Math" w:hAnsi="TeX Gyre Pagella Math"/>
          <w:spacing w:val="-10"/>
        </w:rPr>
        <w:t xml:space="preserve"> </w:t>
      </w:r>
      <w:r>
        <w:rPr>
          <w:rFonts w:ascii="TeX Gyre Pagella Math" w:hAnsi="TeX Gyre Pagella Math"/>
        </w:rPr>
        <w:t>là:</w:t>
      </w:r>
    </w:p>
    <w:p>
      <w:pPr>
        <w:pStyle w:val="6"/>
        <w:spacing w:before="1" w:line="1134" w:lineRule="exact"/>
        <w:ind w:left="1000"/>
        <w:rPr>
          <w:rFonts w:ascii="TeX Gyre Pagella Math" w:hAnsi="TeX Gyre Pagella Math"/>
        </w:rPr>
      </w:pPr>
      <w:r>
        <w:pict>
          <v:shape id="_x0000_s1222" o:spid="_x0000_s1222" o:spt="202" type="#_x0000_t202" style="position:absolute;left:0pt;margin-left:62pt;margin-top:49.9pt;height:14.3pt;width:404pt;mso-position-horizontal-relative:page;z-index:2516725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5"/>
                    <w:tblW w:w="0" w:type="auto"/>
                    <w:tblInd w:w="7" w:type="dxa"/>
                    <w:tblBorders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16"/>
                    <w:gridCol w:w="2370"/>
                    <w:gridCol w:w="2409"/>
                    <w:gridCol w:w="1585"/>
                  </w:tblGrid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5" w:hRule="atLeast"/>
                    </w:trPr>
                    <w:tc>
                      <w:tcPr>
                        <w:tcW w:w="1716" w:type="dxa"/>
                      </w:tcPr>
                      <w:p>
                        <w:pPr>
                          <w:pStyle w:val="9"/>
                          <w:spacing w:line="265" w:lineRule="exact"/>
                          <w:ind w:left="200"/>
                          <w:rPr>
                            <w:rFonts w:ascii="TeX Gyre Pagella Math"/>
                            <w:sz w:val="28"/>
                          </w:rPr>
                        </w:pPr>
                        <w:r>
                          <w:rPr>
                            <w:rFonts w:ascii="TeX Gyre Pagella Math"/>
                            <w:sz w:val="28"/>
                          </w:rPr>
                          <w:t>A. 28</w:t>
                        </w:r>
                      </w:p>
                    </w:tc>
                    <w:tc>
                      <w:tcPr>
                        <w:tcW w:w="2370" w:type="dxa"/>
                      </w:tcPr>
                      <w:p>
                        <w:pPr>
                          <w:pStyle w:val="9"/>
                          <w:spacing w:line="265" w:lineRule="exact"/>
                          <w:ind w:left="876"/>
                          <w:rPr>
                            <w:rFonts w:ascii="TeX Gyre Pagella Math"/>
                            <w:sz w:val="28"/>
                          </w:rPr>
                        </w:pPr>
                        <w:r>
                          <w:rPr>
                            <w:rFonts w:ascii="TeX Gyre Pagella Math"/>
                            <w:sz w:val="28"/>
                          </w:rPr>
                          <w:t>B. 81</w:t>
                        </w:r>
                      </w:p>
                    </w:tc>
                    <w:tc>
                      <w:tcPr>
                        <w:tcW w:w="2409" w:type="dxa"/>
                      </w:tcPr>
                      <w:p>
                        <w:pPr>
                          <w:pStyle w:val="9"/>
                          <w:spacing w:line="265" w:lineRule="exact"/>
                          <w:ind w:left="902"/>
                          <w:rPr>
                            <w:rFonts w:ascii="TeX Gyre Pagella Math"/>
                            <w:sz w:val="28"/>
                          </w:rPr>
                        </w:pPr>
                        <w:r>
                          <w:rPr>
                            <w:rFonts w:ascii="TeX Gyre Pagella Math"/>
                            <w:sz w:val="28"/>
                          </w:rPr>
                          <w:t>C. 82</w:t>
                        </w:r>
                      </w:p>
                    </w:tc>
                    <w:tc>
                      <w:tcPr>
                        <w:tcW w:w="1585" w:type="dxa"/>
                      </w:tcPr>
                      <w:p>
                        <w:pPr>
                          <w:pStyle w:val="9"/>
                          <w:spacing w:line="265" w:lineRule="exact"/>
                          <w:ind w:left="886"/>
                          <w:rPr>
                            <w:rFonts w:ascii="TeX Gyre Pagella Math"/>
                            <w:sz w:val="28"/>
                          </w:rPr>
                        </w:pPr>
                        <w:r>
                          <w:rPr>
                            <w:rFonts w:ascii="TeX Gyre Pagella Math"/>
                            <w:sz w:val="28"/>
                          </w:rPr>
                          <w:t>D. 8</w:t>
                        </w:r>
                      </w:p>
                    </w:tc>
                  </w:tr>
                </w:tbl>
                <w:p>
                  <w:pPr>
                    <w:pStyle w:val="6"/>
                  </w:pPr>
                </w:p>
              </w:txbxContent>
            </v:textbox>
          </v:shape>
        </w:pict>
      </w:r>
      <w:r>
        <w:rPr>
          <w:rFonts w:ascii="P052" w:hAnsi="P052"/>
          <w:b/>
        </w:rPr>
        <w:t xml:space="preserve">Câu 10: </w:t>
      </w:r>
      <w:r>
        <w:rPr>
          <w:rFonts w:ascii="TeX Gyre Pagella Math" w:hAnsi="TeX Gyre Pagella Math"/>
        </w:rPr>
        <w:t>Số gồm 8 chục và 2 đơn vị được viết là:</w:t>
      </w:r>
    </w:p>
    <w:p>
      <w:pPr>
        <w:pStyle w:val="6"/>
        <w:tabs>
          <w:tab w:val="left" w:pos="2145"/>
        </w:tabs>
        <w:spacing w:line="1134" w:lineRule="exact"/>
        <w:ind w:left="1000"/>
        <w:rPr>
          <w:rFonts w:ascii="TeX Gyre Pagella Math" w:hAnsi="TeX Gyre Pagella Math"/>
        </w:rPr>
      </w:pPr>
      <w:r>
        <w:pict>
          <v:shape id="_x0000_s1223" o:spid="_x0000_s1223" o:spt="202" type="#_x0000_t202" style="position:absolute;left:0pt;margin-left:62pt;margin-top:49.85pt;height:14.3pt;width:410.95pt;mso-position-horizontal-relative:page;z-index:2516725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5"/>
                    <w:tblW w:w="0" w:type="auto"/>
                    <w:tblInd w:w="7" w:type="dxa"/>
                    <w:tblBorders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16"/>
                    <w:gridCol w:w="2370"/>
                    <w:gridCol w:w="2409"/>
                    <w:gridCol w:w="1724"/>
                  </w:tblGrid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5" w:hRule="atLeast"/>
                    </w:trPr>
                    <w:tc>
                      <w:tcPr>
                        <w:tcW w:w="1716" w:type="dxa"/>
                      </w:tcPr>
                      <w:p>
                        <w:pPr>
                          <w:pStyle w:val="9"/>
                          <w:spacing w:line="265" w:lineRule="exact"/>
                          <w:ind w:left="200"/>
                          <w:rPr>
                            <w:rFonts w:ascii="TeX Gyre Pagella Math"/>
                            <w:sz w:val="28"/>
                          </w:rPr>
                        </w:pPr>
                        <w:r>
                          <w:rPr>
                            <w:rFonts w:ascii="TeX Gyre Pagella Math"/>
                            <w:sz w:val="28"/>
                          </w:rPr>
                          <w:t>A. 62</w:t>
                        </w:r>
                      </w:p>
                    </w:tc>
                    <w:tc>
                      <w:tcPr>
                        <w:tcW w:w="2370" w:type="dxa"/>
                      </w:tcPr>
                      <w:p>
                        <w:pPr>
                          <w:pStyle w:val="9"/>
                          <w:spacing w:line="265" w:lineRule="exact"/>
                          <w:ind w:left="876"/>
                          <w:rPr>
                            <w:rFonts w:ascii="TeX Gyre Pagella Math"/>
                            <w:sz w:val="28"/>
                          </w:rPr>
                        </w:pPr>
                        <w:r>
                          <w:rPr>
                            <w:rFonts w:ascii="TeX Gyre Pagella Math"/>
                            <w:sz w:val="28"/>
                          </w:rPr>
                          <w:t>B. 63</w:t>
                        </w:r>
                      </w:p>
                    </w:tc>
                    <w:tc>
                      <w:tcPr>
                        <w:tcW w:w="2409" w:type="dxa"/>
                      </w:tcPr>
                      <w:p>
                        <w:pPr>
                          <w:pStyle w:val="9"/>
                          <w:spacing w:line="265" w:lineRule="exact"/>
                          <w:ind w:left="902"/>
                          <w:rPr>
                            <w:rFonts w:ascii="TeX Gyre Pagella Math"/>
                            <w:sz w:val="28"/>
                          </w:rPr>
                        </w:pPr>
                        <w:r>
                          <w:rPr>
                            <w:rFonts w:ascii="TeX Gyre Pagella Math"/>
                            <w:sz w:val="28"/>
                          </w:rPr>
                          <w:t>C. 64</w:t>
                        </w:r>
                      </w:p>
                    </w:tc>
                    <w:tc>
                      <w:tcPr>
                        <w:tcW w:w="1724" w:type="dxa"/>
                      </w:tcPr>
                      <w:p>
                        <w:pPr>
                          <w:pStyle w:val="9"/>
                          <w:spacing w:line="265" w:lineRule="exact"/>
                          <w:ind w:left="886"/>
                          <w:rPr>
                            <w:rFonts w:ascii="TeX Gyre Pagella Math"/>
                            <w:sz w:val="28"/>
                          </w:rPr>
                        </w:pPr>
                        <w:r>
                          <w:rPr>
                            <w:rFonts w:ascii="TeX Gyre Pagella Math"/>
                            <w:sz w:val="28"/>
                          </w:rPr>
                          <w:t>D. 65</w:t>
                        </w:r>
                      </w:p>
                    </w:tc>
                  </w:tr>
                </w:tbl>
                <w:p>
                  <w:pPr>
                    <w:pStyle w:val="6"/>
                  </w:pPr>
                </w:p>
              </w:txbxContent>
            </v:textbox>
          </v:shape>
        </w:pict>
      </w:r>
      <w:r>
        <w:rPr>
          <w:rFonts w:ascii="P052" w:hAnsi="P052"/>
          <w:b/>
        </w:rPr>
        <w:t>Câu</w:t>
      </w:r>
      <w:r>
        <w:rPr>
          <w:rFonts w:ascii="P052" w:hAnsi="P052"/>
          <w:b/>
          <w:spacing w:val="-2"/>
        </w:rPr>
        <w:t xml:space="preserve"> </w:t>
      </w:r>
      <w:r>
        <w:rPr>
          <w:rFonts w:ascii="P052" w:hAnsi="P052"/>
          <w:b/>
        </w:rPr>
        <w:t>11:</w:t>
      </w:r>
      <w:r>
        <w:rPr>
          <w:rFonts w:ascii="P052" w:hAnsi="P052"/>
          <w:b/>
        </w:rPr>
        <w:tab/>
      </w:r>
      <w:r>
        <w:rPr>
          <w:rFonts w:ascii="TeX Gyre Pagella Math" w:hAnsi="TeX Gyre Pagella Math"/>
        </w:rPr>
        <w:t>Số ở giữa hai số 62 và 64 là</w:t>
      </w:r>
      <w:r>
        <w:rPr>
          <w:rFonts w:ascii="TeX Gyre Pagella Math" w:hAnsi="TeX Gyre Pagella Math"/>
          <w:spacing w:val="-9"/>
        </w:rPr>
        <w:t xml:space="preserve"> </w:t>
      </w:r>
      <w:r>
        <w:rPr>
          <w:rFonts w:ascii="TeX Gyre Pagella Math" w:hAnsi="TeX Gyre Pagella Math"/>
        </w:rPr>
        <w:t>số:</w:t>
      </w:r>
    </w:p>
    <w:p>
      <w:pPr>
        <w:pStyle w:val="6"/>
        <w:spacing w:before="12"/>
        <w:rPr>
          <w:rFonts w:ascii="TeX Gyre Pagella Math"/>
          <w:sz w:val="10"/>
        </w:rPr>
      </w:pPr>
    </w:p>
    <w:p>
      <w:pPr>
        <w:pStyle w:val="2"/>
        <w:spacing w:before="1"/>
      </w:pPr>
      <w:r>
        <w:t>Câu 12: Phân tích số</w:t>
      </w:r>
    </w:p>
    <w:p>
      <w:pPr>
        <w:pStyle w:val="6"/>
        <w:tabs>
          <w:tab w:val="left" w:pos="6103"/>
        </w:tabs>
        <w:spacing w:before="30" w:line="360" w:lineRule="auto"/>
        <w:ind w:left="1000" w:right="1663"/>
      </w:pPr>
      <w:r>
        <w:t>Số 23 gồm ........chục</w:t>
      </w:r>
      <w:r>
        <w:rPr>
          <w:spacing w:val="-6"/>
        </w:rPr>
        <w:t xml:space="preserve"> </w:t>
      </w:r>
      <w:r>
        <w:t>và……đơn vị</w:t>
      </w:r>
      <w:r>
        <w:tab/>
      </w:r>
      <w:r>
        <w:t>Số 33 gồm ........... chục</w:t>
      </w:r>
      <w:r>
        <w:rPr>
          <w:spacing w:val="-25"/>
        </w:rPr>
        <w:t xml:space="preserve"> </w:t>
      </w:r>
      <w:r>
        <w:t>và…….đơn vị</w:t>
      </w:r>
    </w:p>
    <w:p>
      <w:pPr>
        <w:spacing w:after="0" w:line="360" w:lineRule="auto"/>
        <w:sectPr>
          <w:pgSz w:w="12240" w:h="15840"/>
          <w:pgMar w:top="1380" w:right="0" w:bottom="280" w:left="440" w:header="720" w:footer="720" w:gutter="0"/>
          <w:cols w:space="720" w:num="1"/>
        </w:sectPr>
      </w:pPr>
    </w:p>
    <w:p>
      <w:pPr>
        <w:pStyle w:val="6"/>
        <w:tabs>
          <w:tab w:val="left" w:pos="6158"/>
          <w:tab w:val="left" w:leader="dot" w:pos="9833"/>
        </w:tabs>
        <w:spacing w:before="60"/>
        <w:ind w:left="1000"/>
      </w:pPr>
      <w:r>
        <w:t>Số 76 gồm ........... chục</w:t>
      </w:r>
      <w:r>
        <w:rPr>
          <w:spacing w:val="-21"/>
        </w:rPr>
        <w:t xml:space="preserve"> </w:t>
      </w:r>
      <w:r>
        <w:t>và…….đơn vị</w:t>
      </w:r>
      <w:r>
        <w:tab/>
      </w:r>
      <w:r>
        <w:t>Số 50 gồm ...........</w:t>
      </w:r>
      <w:r>
        <w:rPr>
          <w:spacing w:val="-18"/>
        </w:rPr>
        <w:t xml:space="preserve"> </w:t>
      </w:r>
      <w:r>
        <w:t>chục</w:t>
      </w:r>
      <w:r>
        <w:rPr>
          <w:spacing w:val="-2"/>
        </w:rPr>
        <w:t xml:space="preserve"> </w:t>
      </w:r>
      <w:r>
        <w:t>và</w:t>
      </w:r>
      <w:r>
        <w:tab/>
      </w:r>
      <w:r>
        <w:t>đơn</w:t>
      </w:r>
    </w:p>
    <w:p>
      <w:pPr>
        <w:pStyle w:val="6"/>
        <w:spacing w:before="161"/>
        <w:ind w:left="1000"/>
      </w:pPr>
      <w:r>
        <w:t>vị</w:t>
      </w:r>
    </w:p>
    <w:p>
      <w:pPr>
        <w:pStyle w:val="6"/>
        <w:tabs>
          <w:tab w:val="left" w:pos="6089"/>
          <w:tab w:val="left" w:leader="dot" w:pos="9764"/>
        </w:tabs>
        <w:spacing w:before="196"/>
        <w:ind w:left="1000"/>
      </w:pPr>
      <w:r>
        <w:t>Số 90 gồm ........... chục</w:t>
      </w:r>
      <w:r>
        <w:rPr>
          <w:spacing w:val="-22"/>
        </w:rPr>
        <w:t xml:space="preserve"> </w:t>
      </w:r>
      <w:r>
        <w:t>và……..đơn vị</w:t>
      </w:r>
      <w:r>
        <w:tab/>
      </w:r>
      <w:r>
        <w:t>Số 49 gồm ...........</w:t>
      </w:r>
      <w:r>
        <w:rPr>
          <w:spacing w:val="-15"/>
        </w:rPr>
        <w:t xml:space="preserve"> </w:t>
      </w:r>
      <w:r>
        <w:t>chục</w:t>
      </w:r>
      <w:r>
        <w:rPr>
          <w:spacing w:val="-2"/>
        </w:rPr>
        <w:t xml:space="preserve"> </w:t>
      </w:r>
      <w:r>
        <w:t>và</w:t>
      </w:r>
      <w:r>
        <w:tab/>
      </w:r>
      <w:r>
        <w:t>đơn</w:t>
      </w:r>
    </w:p>
    <w:p>
      <w:pPr>
        <w:pStyle w:val="6"/>
        <w:spacing w:before="161"/>
        <w:ind w:left="1000"/>
      </w:pPr>
      <w:r>
        <w:t>vị</w:t>
      </w:r>
    </w:p>
    <w:p>
      <w:pPr>
        <w:pStyle w:val="2"/>
        <w:spacing w:before="158" w:after="8"/>
      </w:pPr>
      <w:r>
        <w:t>Câu 13:Viết số</w:t>
      </w:r>
    </w:p>
    <w:tbl>
      <w:tblPr>
        <w:tblStyle w:val="5"/>
        <w:tblW w:w="0" w:type="auto"/>
        <w:tblInd w:w="95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89"/>
        <w:gridCol w:w="3702"/>
        <w:gridCol w:w="21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3189" w:type="dxa"/>
          </w:tcPr>
          <w:p>
            <w:pPr>
              <w:pStyle w:val="9"/>
              <w:spacing w:line="309" w:lineRule="exact"/>
              <w:ind w:left="50"/>
              <w:rPr>
                <w:sz w:val="28"/>
              </w:rPr>
            </w:pPr>
            <w:r>
              <w:rPr>
                <w:sz w:val="28"/>
              </w:rPr>
              <w:t>Mười lăm: ..........</w:t>
            </w:r>
          </w:p>
          <w:p>
            <w:pPr>
              <w:pStyle w:val="9"/>
              <w:spacing w:line="306" w:lineRule="exact"/>
              <w:ind w:left="50"/>
              <w:rPr>
                <w:sz w:val="28"/>
              </w:rPr>
            </w:pPr>
            <w:r>
              <w:rPr>
                <w:sz w:val="28"/>
              </w:rPr>
              <w:t>..........</w:t>
            </w:r>
          </w:p>
        </w:tc>
        <w:tc>
          <w:tcPr>
            <w:tcW w:w="3702" w:type="dxa"/>
          </w:tcPr>
          <w:p>
            <w:pPr>
              <w:pStyle w:val="9"/>
              <w:spacing w:line="311" w:lineRule="exact"/>
              <w:ind w:left="924"/>
              <w:rPr>
                <w:sz w:val="28"/>
              </w:rPr>
            </w:pPr>
            <w:r>
              <w:rPr>
                <w:sz w:val="28"/>
              </w:rPr>
              <w:t>bốn mươi lăm: .........</w:t>
            </w:r>
          </w:p>
        </w:tc>
        <w:tc>
          <w:tcPr>
            <w:tcW w:w="2171" w:type="dxa"/>
          </w:tcPr>
          <w:p>
            <w:pPr>
              <w:pStyle w:val="9"/>
              <w:spacing w:line="311" w:lineRule="exact"/>
              <w:ind w:left="451"/>
              <w:rPr>
                <w:sz w:val="28"/>
              </w:rPr>
            </w:pPr>
            <w:r>
              <w:rPr>
                <w:sz w:val="28"/>
              </w:rPr>
              <w:t>tám mươi mốt: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3189" w:type="dxa"/>
          </w:tcPr>
          <w:p>
            <w:pPr>
              <w:pStyle w:val="9"/>
              <w:spacing w:line="300" w:lineRule="exact"/>
              <w:ind w:left="50"/>
              <w:rPr>
                <w:sz w:val="28"/>
              </w:rPr>
            </w:pPr>
            <w:r>
              <w:rPr>
                <w:sz w:val="28"/>
              </w:rPr>
              <w:t>Ba mươi sáu: ..........</w:t>
            </w:r>
          </w:p>
        </w:tc>
        <w:tc>
          <w:tcPr>
            <w:tcW w:w="3702" w:type="dxa"/>
          </w:tcPr>
          <w:p>
            <w:pPr>
              <w:pStyle w:val="9"/>
              <w:spacing w:line="300" w:lineRule="exact"/>
              <w:ind w:left="886"/>
              <w:rPr>
                <w:sz w:val="28"/>
              </w:rPr>
            </w:pPr>
            <w:r>
              <w:rPr>
                <w:sz w:val="28"/>
              </w:rPr>
              <w:t>chín mươi : ..........</w:t>
            </w:r>
          </w:p>
        </w:tc>
        <w:tc>
          <w:tcPr>
            <w:tcW w:w="2171" w:type="dxa"/>
          </w:tcPr>
          <w:p>
            <w:pPr>
              <w:pStyle w:val="9"/>
              <w:spacing w:line="300" w:lineRule="exact"/>
              <w:ind w:left="436"/>
              <w:rPr>
                <w:sz w:val="28"/>
              </w:rPr>
            </w:pPr>
            <w:r>
              <w:rPr>
                <w:sz w:val="28"/>
              </w:rPr>
              <w:t>hai mươi tư: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3189" w:type="dxa"/>
          </w:tcPr>
          <w:p>
            <w:pPr>
              <w:pStyle w:val="9"/>
              <w:spacing w:line="295" w:lineRule="exact"/>
              <w:ind w:left="50"/>
              <w:rPr>
                <w:sz w:val="28"/>
              </w:rPr>
            </w:pPr>
            <w:r>
              <w:rPr>
                <w:sz w:val="28"/>
              </w:rPr>
              <w:t>..........</w:t>
            </w:r>
          </w:p>
        </w:tc>
        <w:tc>
          <w:tcPr>
            <w:tcW w:w="3702" w:type="dxa"/>
          </w:tcPr>
          <w:p>
            <w:pPr>
              <w:pStyle w:val="9"/>
              <w:rPr>
                <w:sz w:val="22"/>
              </w:rPr>
            </w:pPr>
          </w:p>
        </w:tc>
        <w:tc>
          <w:tcPr>
            <w:tcW w:w="2171" w:type="dxa"/>
          </w:tcPr>
          <w:p>
            <w:pPr>
              <w:pStyle w:val="9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top="1380" w:right="0" w:bottom="280" w:left="440" w:header="720" w:footer="720" w:gutter="0"/>
          <w:cols w:space="720" w:num="1"/>
        </w:sectPr>
      </w:pPr>
    </w:p>
    <w:p>
      <w:pPr>
        <w:spacing w:before="63"/>
        <w:ind w:left="1055" w:right="1492" w:firstLine="0"/>
        <w:jc w:val="center"/>
        <w:rPr>
          <w:b/>
          <w:sz w:val="28"/>
        </w:rPr>
      </w:pPr>
      <w:r>
        <w:rPr>
          <w:b/>
          <w:color w:val="FF0000"/>
          <w:sz w:val="28"/>
        </w:rPr>
        <w:t>PHIẾU BÀI TẬP TUẦN 25: DÀI HƠN – NGẮN HƠN</w:t>
      </w:r>
    </w:p>
    <w:p>
      <w:pPr>
        <w:spacing w:before="249"/>
        <w:ind w:left="1000" w:right="0" w:firstLine="0"/>
        <w:jc w:val="left"/>
        <w:rPr>
          <w:b/>
          <w:sz w:val="28"/>
        </w:rPr>
      </w:pPr>
      <w:r>
        <w:rPr>
          <w:b/>
          <w:sz w:val="28"/>
        </w:rPr>
        <w:t>Câu 1: Đánh dấu x vào vật cao hơn</w:t>
      </w:r>
    </w:p>
    <w:p>
      <w:pPr>
        <w:pStyle w:val="6"/>
        <w:spacing w:before="6"/>
        <w:rPr>
          <w:b/>
          <w:sz w:val="13"/>
        </w:rPr>
      </w:pPr>
      <w:r>
        <w:pict>
          <v:group id="_x0000_s1224" o:spid="_x0000_s1224" o:spt="203" style="position:absolute;left:0pt;margin-left:83.3pt;margin-top:9.75pt;height:93.95pt;width:161.8pt;mso-position-horizontal-relative:page;mso-wrap-distance-bottom:0pt;mso-wrap-distance-top:0pt;z-index:-251563008;mso-width-relative:page;mso-height-relative:page;" coordorigin="1667,195" coordsize="3236,1879">
            <o:lock v:ext="edit"/>
            <v:rect id="_x0000_s1225" o:spid="_x0000_s1225" o:spt="1" style="position:absolute;left:1672;top:200;height:1869;width:3226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226" o:spid="_x0000_s1226" o:spt="75" type="#_x0000_t75" style="position:absolute;left:1821;top:277;height:1714;width:2916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w10:wrap type="topAndBottom"/>
          </v:group>
        </w:pict>
      </w:r>
      <w:r>
        <w:pict>
          <v:group id="_x0000_s1227" o:spid="_x0000_s1227" o:spt="203" style="position:absolute;left:0pt;margin-left:272.35pt;margin-top:9.75pt;height:93.95pt;width:153.5pt;mso-position-horizontal-relative:page;mso-wrap-distance-bottom:0pt;mso-wrap-distance-top:0pt;z-index:-251561984;mso-width-relative:page;mso-height-relative:page;" coordorigin="5447,195" coordsize="3070,1879">
            <o:lock v:ext="edit"/>
            <v:rect id="_x0000_s1228" o:spid="_x0000_s1228" o:spt="1" style="position:absolute;left:5452;top:200;height:1869;width:3060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229" o:spid="_x0000_s1229" o:spt="75" type="#_x0000_t75" style="position:absolute;left:5601;top:277;height:1714;width:2754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w10:wrap type="topAndBottom"/>
          </v:group>
        </w:pict>
      </w:r>
      <w:r>
        <w:pict>
          <v:group id="_x0000_s1230" o:spid="_x0000_s1230" o:spt="203" style="position:absolute;left:0pt;margin-left:448.85pt;margin-top:9.75pt;height:93.95pt;width:156.95pt;mso-position-horizontal-relative:page;mso-wrap-distance-bottom:0pt;mso-wrap-distance-top:0pt;z-index:-251561984;mso-width-relative:page;mso-height-relative:page;" coordorigin="8978,195" coordsize="3139,1879">
            <o:lock v:ext="edit"/>
            <v:rect id="_x0000_s1231" o:spid="_x0000_s1231" o:spt="1" style="position:absolute;left:8983;top:200;height:1869;width:3129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232" o:spid="_x0000_s1232" o:spt="75" type="#_x0000_t75" style="position:absolute;left:9326;top:277;height:1714;width:2514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w10:wrap type="topAndBottom"/>
          </v:group>
        </w:pict>
      </w:r>
      <w:r>
        <w:pict>
          <v:rect id="_x0000_s1233" o:spid="_x0000_s1233" o:spt="1" style="position:absolute;left:0pt;margin-left:101.55pt;margin-top:113.8pt;height:20.05pt;width:20.05pt;mso-position-horizontal-relative:page;mso-wrap-distance-bottom:0pt;mso-wrap-distance-top:0pt;z-index:-251560960;mso-width-relative:page;mso-height-relative:page;" filled="f" stroked="t" coordsize="21600,21600">
            <v:path/>
            <v:fill on="f" focussize="0,0"/>
            <v:stroke weight="0.25pt" color="#F79546"/>
            <v:imagedata o:title=""/>
            <o:lock v:ext="edit"/>
            <w10:wrap type="topAndBottom"/>
          </v:rect>
        </w:pict>
      </w:r>
      <w:r>
        <w:pict>
          <v:rect id="_x0000_s1234" o:spid="_x0000_s1234" o:spt="1" style="position:absolute;left:0pt;margin-left:159.05pt;margin-top:113.8pt;height:20.05pt;width:18.65pt;mso-position-horizontal-relative:page;mso-wrap-distance-bottom:0pt;mso-wrap-distance-top:0pt;z-index:-251560960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w10:wrap type="topAndBottom"/>
          </v:rect>
        </w:pict>
      </w:r>
      <w:r>
        <w:pict>
          <v:rect id="_x0000_s1235" o:spid="_x0000_s1235" o:spt="1" style="position:absolute;left:0pt;margin-left:209.6pt;margin-top:113.8pt;height:20.05pt;width:17.3pt;mso-position-horizontal-relative:page;mso-wrap-distance-bottom:0pt;mso-wrap-distance-top:0pt;z-index:-251559936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w10:wrap type="topAndBottom"/>
          </v:rect>
        </w:pict>
      </w:r>
      <w:r>
        <w:pict>
          <v:rect id="_x0000_s1236" o:spid="_x0000_s1236" o:spt="1" style="position:absolute;left:0pt;margin-left:287.1pt;margin-top:113.8pt;height:20.05pt;width:18pt;mso-position-horizontal-relative:page;mso-wrap-distance-bottom:0pt;mso-wrap-distance-top:0pt;z-index:-251559936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w10:wrap type="topAndBottom"/>
          </v:rect>
        </w:pict>
      </w:r>
      <w:r>
        <w:pict>
          <v:rect id="_x0000_s1237" o:spid="_x0000_s1237" o:spt="1" style="position:absolute;left:0pt;margin-left:323.1pt;margin-top:113.8pt;height:20.05pt;width:21.45pt;mso-position-horizontal-relative:page;mso-wrap-distance-bottom:0pt;mso-wrap-distance-top:0pt;z-index:-251558912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w10:wrap type="topAndBottom"/>
          </v:rect>
        </w:pict>
      </w:r>
      <w:r>
        <w:pict>
          <v:rect id="_x0000_s1238" o:spid="_x0000_s1238" o:spt="1" style="position:absolute;left:0pt;margin-left:356.35pt;margin-top:113.8pt;height:20.05pt;width:20.75pt;mso-position-horizontal-relative:page;mso-wrap-distance-bottom:0pt;mso-wrap-distance-top:0pt;z-index:-251558912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w10:wrap type="topAndBottom"/>
          </v:rect>
        </w:pict>
      </w:r>
      <w:r>
        <w:pict>
          <v:rect id="_x0000_s1239" o:spid="_x0000_s1239" o:spt="1" style="position:absolute;left:0pt;margin-left:393pt;margin-top:113.8pt;height:20.05pt;width:20.75pt;mso-position-horizontal-relative:page;mso-wrap-distance-bottom:0pt;mso-wrap-distance-top:0pt;z-index:-251557888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w10:wrap type="topAndBottom"/>
          </v:rect>
        </w:pict>
      </w:r>
      <w:r>
        <w:pict>
          <v:rect id="_x0000_s1240" o:spid="_x0000_s1240" o:spt="1" style="position:absolute;left:0pt;margin-left:470.6pt;margin-top:113.8pt;height:20.05pt;width:16.6pt;mso-position-horizontal-relative:page;mso-wrap-distance-bottom:0pt;mso-wrap-distance-top:0pt;z-index:-251557888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w10:wrap type="topAndBottom"/>
          </v:rect>
        </w:pict>
      </w:r>
      <w:r>
        <w:pict>
          <v:rect id="_x0000_s1241" o:spid="_x0000_s1241" o:spt="1" style="position:absolute;left:0pt;margin-left:503.85pt;margin-top:113.8pt;height:20.05pt;width:16.6pt;mso-position-horizontal-relative:page;mso-wrap-distance-bottom:0pt;mso-wrap-distance-top:0pt;z-index:-251556864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w10:wrap type="topAndBottom"/>
          </v:rect>
        </w:pict>
      </w:r>
      <w:r>
        <w:pict>
          <v:rect id="_x0000_s1242" o:spid="_x0000_s1242" o:spt="1" style="position:absolute;left:0pt;margin-left:535pt;margin-top:113.8pt;height:20.05pt;width:16.6pt;mso-position-horizontal-relative:page;mso-wrap-distance-bottom:0pt;mso-wrap-distance-top:0pt;z-index:-251556864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w10:wrap type="topAndBottom"/>
          </v:rect>
        </w:pict>
      </w:r>
      <w:r>
        <w:pict>
          <v:rect id="_x0000_s1243" o:spid="_x0000_s1243" o:spt="1" style="position:absolute;left:0pt;margin-left:568.9pt;margin-top:113.8pt;height:20.05pt;width:18pt;mso-position-horizontal-relative:page;mso-wrap-distance-bottom:0pt;mso-wrap-distance-top:0pt;z-index:-251555840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w10:wrap type="topAndBottom"/>
          </v:rect>
        </w:pict>
      </w:r>
    </w:p>
    <w:p>
      <w:pPr>
        <w:pStyle w:val="6"/>
        <w:spacing w:before="3"/>
        <w:rPr>
          <w:b/>
          <w:sz w:val="11"/>
        </w:rPr>
      </w:pPr>
    </w:p>
    <w:p>
      <w:pPr>
        <w:pStyle w:val="6"/>
        <w:spacing w:before="7"/>
        <w:rPr>
          <w:b/>
          <w:sz w:val="33"/>
        </w:rPr>
      </w:pPr>
    </w:p>
    <w:p>
      <w:pPr>
        <w:spacing w:before="0"/>
        <w:ind w:left="1000" w:right="0" w:firstLine="0"/>
        <w:jc w:val="left"/>
        <w:rPr>
          <w:b/>
          <w:sz w:val="28"/>
        </w:rPr>
      </w:pPr>
      <w:r>
        <w:rPr>
          <w:sz w:val="28"/>
        </w:rPr>
        <w:t>C</w:t>
      </w:r>
      <w:r>
        <w:rPr>
          <w:b/>
          <w:sz w:val="28"/>
        </w:rPr>
        <w:t>âu 2: Đánh dấu x vật thấp hơn</w:t>
      </w:r>
    </w:p>
    <w:p>
      <w:pPr>
        <w:pStyle w:val="6"/>
        <w:spacing w:before="11"/>
        <w:rPr>
          <w:b/>
          <w:sz w:val="9"/>
        </w:rPr>
      </w:pPr>
      <w:r>
        <w:pict>
          <v:group id="_x0000_s1244" o:spid="_x0000_s1244" o:spt="203" style="position:absolute;left:0pt;margin-left:90.9pt;margin-top:7.65pt;height:87pt;width:154.15pt;mso-position-horizontal-relative:page;mso-wrap-distance-bottom:0pt;mso-wrap-distance-top:0pt;z-index:-251555840;mso-width-relative:page;mso-height-relative:page;" coordorigin="1819,154" coordsize="3083,1740">
            <o:lock v:ext="edit"/>
            <v:rect id="_x0000_s1245" o:spid="_x0000_s1245" o:spt="1" style="position:absolute;left:1824;top:158;height:1730;width:3073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246" o:spid="_x0000_s1246" o:spt="75" type="#_x0000_t75" style="position:absolute;left:1973;top:236;height:1575;width:2775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w10:wrap type="topAndBottom"/>
          </v:group>
        </w:pict>
      </w:r>
      <w:r>
        <w:pict>
          <v:group id="_x0000_s1247" o:spid="_x0000_s1247" o:spt="203" style="position:absolute;left:0pt;margin-left:272.35pt;margin-top:7.65pt;height:87pt;width:145.85pt;mso-position-horizontal-relative:page;mso-wrap-distance-bottom:0pt;mso-wrap-distance-top:0pt;z-index:-251554816;mso-width-relative:page;mso-height-relative:page;" coordorigin="5447,154" coordsize="2917,1740">
            <o:lock v:ext="edit"/>
            <v:rect id="_x0000_s1248" o:spid="_x0000_s1248" o:spt="1" style="position:absolute;left:5452;top:158;height:1730;width:2907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249" o:spid="_x0000_s1249" o:spt="75" type="#_x0000_t75" style="position:absolute;left:5601;top:236;height:1575;width:2603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w10:wrap type="topAndBottom"/>
          </v:group>
        </w:pict>
      </w:r>
      <w:r>
        <w:pict>
          <v:group id="_x0000_s1250" o:spid="_x0000_s1250" o:spt="203" style="position:absolute;left:0pt;margin-left:456.5pt;margin-top:9.7pt;height:84.9pt;width:141.7pt;mso-position-horizontal-relative:page;mso-wrap-distance-bottom:0pt;mso-wrap-distance-top:0pt;z-index:-251554816;mso-width-relative:page;mso-height-relative:page;" coordorigin="9130,195" coordsize="2834,1698">
            <o:lock v:ext="edit"/>
            <v:rect id="_x0000_s1251" o:spid="_x0000_s1251" o:spt="1" style="position:absolute;left:9135;top:199;height:1688;width:2824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252" o:spid="_x0000_s1252" o:spt="75" type="#_x0000_t75" style="position:absolute;left:9284;top:277;height:1534;width:2519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w10:wrap type="topAndBottom"/>
          </v:group>
        </w:pict>
      </w:r>
      <w:r>
        <w:pict>
          <v:rect id="_x0000_s1253" o:spid="_x0000_s1253" o:spt="1" style="position:absolute;left:0pt;margin-left:101.55pt;margin-top:105.5pt;height:18.65pt;width:20.05pt;mso-position-horizontal-relative:page;mso-wrap-distance-bottom:0pt;mso-wrap-distance-top:0pt;z-index:-251553792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w10:wrap type="topAndBottom"/>
          </v:rect>
        </w:pict>
      </w:r>
      <w:r>
        <w:pict>
          <v:rect id="_x0000_s1254" o:spid="_x0000_s1254" o:spt="1" style="position:absolute;left:0pt;margin-left:159.05pt;margin-top:105.5pt;height:18.65pt;width:18.65pt;mso-position-horizontal-relative:page;mso-wrap-distance-bottom:0pt;mso-wrap-distance-top:0pt;z-index:-251553792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w10:wrap type="topAndBottom"/>
          </v:rect>
        </w:pict>
      </w:r>
      <w:r>
        <w:pict>
          <v:rect id="_x0000_s1255" o:spid="_x0000_s1255" o:spt="1" style="position:absolute;left:0pt;margin-left:215.1pt;margin-top:105.5pt;height:18.65pt;width:16.6pt;mso-position-horizontal-relative:page;mso-wrap-distance-bottom:0pt;mso-wrap-distance-top:0pt;z-index:-251552768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w10:wrap type="topAndBottom"/>
          </v:rect>
        </w:pict>
      </w:r>
      <w:r>
        <w:pict>
          <v:rect id="_x0000_s1256" o:spid="_x0000_s1256" o:spt="1" style="position:absolute;left:0pt;margin-left:280.2pt;margin-top:105.5pt;height:18.65pt;width:16.6pt;mso-position-horizontal-relative:page;mso-wrap-distance-bottom:0pt;mso-wrap-distance-top:0pt;z-index:-251552768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w10:wrap type="topAndBottom"/>
          </v:rect>
        </w:pict>
      </w:r>
      <w:r>
        <w:pict>
          <v:rect id="_x0000_s1257" o:spid="_x0000_s1257" o:spt="1" style="position:absolute;left:0pt;margin-left:316.2pt;margin-top:105.5pt;height:18.65pt;width:18.65pt;mso-position-horizontal-relative:page;mso-wrap-distance-bottom:0pt;mso-wrap-distance-top:0pt;z-index:-251551744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w10:wrap type="topAndBottom"/>
          </v:rect>
        </w:pict>
      </w:r>
      <w:r>
        <w:pict>
          <v:rect id="_x0000_s1258" o:spid="_x0000_s1258" o:spt="1" style="position:absolute;left:0pt;margin-left:356.35pt;margin-top:105.5pt;height:18.65pt;width:20.75pt;mso-position-horizontal-relative:page;mso-wrap-distance-bottom:0pt;mso-wrap-distance-top:0pt;z-index:-251551744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w10:wrap type="topAndBottom"/>
          </v:rect>
        </w:pict>
      </w:r>
      <w:r>
        <w:pict>
          <v:rect id="_x0000_s1259" o:spid="_x0000_s1259" o:spt="1" style="position:absolute;left:0pt;margin-left:393pt;margin-top:105.5pt;height:18.65pt;width:18pt;mso-position-horizontal-relative:page;mso-wrap-distance-bottom:0pt;mso-wrap-distance-top:0pt;z-index:-251550720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w10:wrap type="topAndBottom"/>
          </v:rect>
        </w:pict>
      </w:r>
      <w:r>
        <w:pict>
          <v:rect id="_x0000_s1260" o:spid="_x0000_s1260" o:spt="1" style="position:absolute;left:0pt;margin-left:470.6pt;margin-top:105.5pt;height:18.65pt;width:16.6pt;mso-position-horizontal-relative:page;mso-wrap-distance-bottom:0pt;mso-wrap-distance-top:0pt;z-index:-251550720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w10:wrap type="topAndBottom"/>
          </v:rect>
        </w:pict>
      </w:r>
      <w:r>
        <w:pict>
          <v:rect id="_x0000_s1261" o:spid="_x0000_s1261" o:spt="1" style="position:absolute;left:0pt;margin-left:524.55pt;margin-top:105.5pt;height:18.65pt;width:16.6pt;mso-position-horizontal-relative:page;mso-wrap-distance-bottom:0pt;mso-wrap-distance-top:0pt;z-index:-251549696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w10:wrap type="topAndBottom"/>
          </v:rect>
        </w:pict>
      </w:r>
      <w:r>
        <w:pict>
          <v:rect id="_x0000_s1262" o:spid="_x0000_s1262" o:spt="1" style="position:absolute;left:0pt;margin-left:573pt;margin-top:105.5pt;height:18.65pt;width:17.3pt;mso-position-horizontal-relative:page;mso-wrap-distance-bottom:0pt;mso-wrap-distance-top:0pt;z-index:-251549696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w10:wrap type="topAndBottom"/>
          </v:rect>
        </w:pict>
      </w:r>
    </w:p>
    <w:p>
      <w:pPr>
        <w:pStyle w:val="6"/>
        <w:spacing w:before="6"/>
        <w:rPr>
          <w:b/>
          <w:sz w:val="12"/>
        </w:rPr>
      </w:pPr>
    </w:p>
    <w:p>
      <w:pPr>
        <w:spacing w:before="12"/>
        <w:ind w:left="1000" w:right="0" w:firstLine="0"/>
        <w:jc w:val="left"/>
        <w:rPr>
          <w:b/>
          <w:sz w:val="28"/>
        </w:rPr>
      </w:pPr>
      <w:r>
        <w:rPr>
          <w:b/>
          <w:sz w:val="28"/>
        </w:rPr>
        <w:t>Câu 3: Em hãy vẽ thêm 1 vật to hơn vậtđã cho sẵn</w:t>
      </w:r>
    </w:p>
    <w:p>
      <w:pPr>
        <w:pStyle w:val="6"/>
        <w:rPr>
          <w:b/>
          <w:sz w:val="16"/>
        </w:rPr>
      </w:pPr>
      <w:r>
        <w:pict>
          <v:group id="_x0000_s1263" o:spid="_x0000_s1263" o:spt="203" style="position:absolute;left:0pt;margin-left:79.9pt;margin-top:11.15pt;height:87.7pt;width:147.25pt;mso-position-horizontal-relative:page;mso-wrap-distance-bottom:0pt;mso-wrap-distance-top:0pt;z-index:-251548672;mso-width-relative:page;mso-height-relative:page;" coordorigin="1598,223" coordsize="2945,1754">
            <o:lock v:ext="edit"/>
            <v:rect id="_x0000_s1264" o:spid="_x0000_s1264" o:spt="1" style="position:absolute;left:1603;top:228;height:1744;width:2935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rect id="_x0000_s1265" o:spid="_x0000_s1265" o:spt="1" style="position:absolute;left:1672;top:976;height:996;width:1218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66" o:spid="_x0000_s1266" o:spt="75" type="#_x0000_t75" style="position:absolute;left:1821;top:1052;height:842;width:920;" filled="f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  <w10:wrap type="topAndBottom"/>
          </v:group>
        </w:pict>
      </w:r>
      <w:r>
        <w:pict>
          <v:group id="_x0000_s1267" o:spid="_x0000_s1267" o:spt="203" style="position:absolute;left:0pt;margin-left:253.6pt;margin-top:11.15pt;height:91.15pt;width:150.7pt;mso-position-horizontal-relative:page;mso-wrap-distance-bottom:0pt;mso-wrap-distance-top:0pt;z-index:-251548672;mso-width-relative:page;mso-height-relative:page;" coordorigin="5073,223" coordsize="3014,1823">
            <o:lock v:ext="edit"/>
            <v:rect id="_x0000_s1268" o:spid="_x0000_s1268" o:spt="1" style="position:absolute;left:5078;top:228;height:1813;width:3004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rect id="_x0000_s1269" o:spid="_x0000_s1269" o:spt="1" style="position:absolute;left:6698;top:893;height:1148;width:1204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70" o:spid="_x0000_s1270" o:spt="75" type="#_x0000_t75" style="position:absolute;left:6847;top:970;height:994;width:905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  <w10:wrap type="topAndBottom"/>
          </v:group>
        </w:pict>
      </w:r>
      <w:r>
        <w:pict>
          <v:group id="_x0000_s1271" o:spid="_x0000_s1271" o:spt="203" style="position:absolute;left:0pt;margin-left:442.6pt;margin-top:11.15pt;height:87.65pt;width:151.4pt;mso-position-horizontal-relative:page;mso-wrap-distance-bottom:0pt;mso-wrap-distance-top:0pt;z-index:-251547648;mso-width-relative:page;mso-height-relative:page;" coordorigin="8853,223" coordsize="3028,1753">
            <o:lock v:ext="edit"/>
            <v:rect id="_x0000_s1272" o:spid="_x0000_s1272" o:spt="1" style="position:absolute;left:8858;top:228;height:1743;width:3018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273" o:spid="_x0000_s1273" o:spt="75" type="#_x0000_t75" style="position:absolute;left:9168;top:900;height:844;width:759;" filled="f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  <w10:wrap type="topAndBottom"/>
          </v:group>
        </w:pict>
      </w:r>
    </w:p>
    <w:p>
      <w:pPr>
        <w:pStyle w:val="6"/>
        <w:spacing w:before="5"/>
        <w:rPr>
          <w:b/>
          <w:sz w:val="39"/>
        </w:rPr>
      </w:pPr>
    </w:p>
    <w:p>
      <w:pPr>
        <w:spacing w:before="1"/>
        <w:ind w:left="1000" w:right="0" w:firstLine="0"/>
        <w:jc w:val="left"/>
        <w:rPr>
          <w:b/>
          <w:sz w:val="28"/>
        </w:rPr>
      </w:pPr>
      <w:r>
        <w:rPr>
          <w:b/>
          <w:sz w:val="28"/>
        </w:rPr>
        <w:t>Câu 4: Nối đúng.</w:t>
      </w:r>
    </w:p>
    <w:p>
      <w:pPr>
        <w:pStyle w:val="6"/>
        <w:rPr>
          <w:b/>
          <w:sz w:val="22"/>
        </w:rPr>
      </w:pPr>
      <w:r>
        <w:pict>
          <v:group id="_x0000_s1274" o:spid="_x0000_s1274" o:spt="203" style="position:absolute;left:0pt;margin-left:90.9pt;margin-top:14.6pt;height:87pt;width:168pt;mso-position-horizontal-relative:page;mso-wrap-distance-bottom:0pt;mso-wrap-distance-top:0pt;z-index:-251547648;mso-width-relative:page;mso-height-relative:page;" coordorigin="1819,293" coordsize="3360,1740">
            <o:lock v:ext="edit"/>
            <v:rect id="_x0000_s1275" o:spid="_x0000_s1275" o:spt="1" style="position:absolute;left:1824;top:297;height:1730;width:3350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276" o:spid="_x0000_s1276" o:spt="75" type="#_x0000_t75" style="position:absolute;left:2018;top:375;height:1577;width:3005;" filled="f" stroked="f" coordsize="21600,21600">
              <v:path/>
              <v:fill on="f" focussize="0,0"/>
              <v:stroke on="f"/>
              <v:imagedata r:id="rId41" o:title=""/>
              <o:lock v:ext="edit" aspectratio="t"/>
            </v:shape>
            <w10:wrap type="topAndBottom"/>
          </v:group>
        </w:pict>
      </w:r>
      <w:r>
        <w:pict>
          <v:group id="_x0000_s1277" o:spid="_x0000_s1277" o:spt="203" style="position:absolute;left:0pt;margin-left:367.85pt;margin-top:14.6pt;height:93.95pt;width:178.4pt;mso-position-horizontal-relative:page;mso-wrap-distance-bottom:0pt;mso-wrap-distance-top:0pt;z-index:-251546624;mso-width-relative:page;mso-height-relative:page;" coordorigin="7358,293" coordsize="3568,1879">
            <o:lock v:ext="edit"/>
            <v:rect id="_x0000_s1278" o:spid="_x0000_s1278" o:spt="1" style="position:absolute;left:7363;top:297;height:1869;width:3558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279" o:spid="_x0000_s1279" o:spt="75" type="#_x0000_t75" style="position:absolute;left:7512;top:375;height:1713;width:3253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w10:wrap type="topAndBottom"/>
          </v:group>
        </w:pict>
      </w: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spacing w:before="9"/>
        <w:rPr>
          <w:b/>
          <w:sz w:val="15"/>
        </w:rPr>
      </w:pPr>
      <w:r>
        <w:pict>
          <v:shape id="_x0000_s1280" o:spid="_x0000_s1280" o:spt="202" type="#_x0000_t202" style="position:absolute;left:0pt;margin-left:94.65pt;margin-top:11.25pt;height:23.5pt;width:83pt;mso-position-horizontal-relative:page;mso-wrap-distance-bottom:0pt;mso-wrap-distance-top:0pt;z-index:-251546624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7"/>
                    <w:ind w:left="282"/>
                  </w:pPr>
                  <w:r>
                    <w:t>Ngắn nhất</w:t>
                  </w:r>
                </w:p>
              </w:txbxContent>
            </v:textbox>
            <w10:wrap type="topAndBottom"/>
          </v:shape>
        </w:pict>
      </w:r>
      <w:r>
        <w:pict>
          <v:shape id="_x0000_s1281" o:spid="_x0000_s1281" o:spt="202" type="#_x0000_t202" style="position:absolute;left:0pt;margin-left:209.6pt;margin-top:11.25pt;height:23.5pt;width:95.5pt;mso-position-horizontal-relative:page;mso-wrap-distance-bottom:0pt;mso-wrap-distance-top:0pt;z-index:-251545600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7"/>
                    <w:ind w:left="354"/>
                  </w:pPr>
                  <w:r>
                    <w:t>Dài nhất</w:t>
                  </w:r>
                </w:p>
              </w:txbxContent>
            </v:textbox>
            <w10:wrap type="topAndBottom"/>
          </v:shape>
        </w:pict>
      </w:r>
      <w:r>
        <w:pict>
          <v:shape id="_x0000_s1282" o:spid="_x0000_s1282" o:spt="202" type="#_x0000_t202" style="position:absolute;left:0pt;margin-left:368.1pt;margin-top:11.25pt;height:23.5pt;width:74.75pt;mso-position-horizontal-relative:page;mso-wrap-distance-bottom:0pt;mso-wrap-distance-top:0pt;z-index:-251545600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7"/>
                    <w:ind w:left="145"/>
                  </w:pPr>
                  <w:r>
                    <w:t>Cao nhất</w:t>
                  </w:r>
                </w:p>
              </w:txbxContent>
            </v:textbox>
            <w10:wrap type="topAndBottom"/>
          </v:shape>
        </w:pict>
      </w:r>
      <w:r>
        <w:pict>
          <v:shape id="_x0000_s1283" o:spid="_x0000_s1283" o:spt="202" type="#_x0000_t202" style="position:absolute;left:0pt;margin-left:476.85pt;margin-top:11.25pt;height:23.5pt;width:74.75pt;mso-position-horizontal-relative:page;mso-wrap-distance-bottom:0pt;mso-wrap-distance-top:0pt;z-index:-251544576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7"/>
                    <w:ind w:left="146"/>
                  </w:pPr>
                  <w:r>
                    <w:t>Thấp nhất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5"/>
        </w:rPr>
        <w:sectPr>
          <w:pgSz w:w="12240" w:h="15840"/>
          <w:pgMar w:top="1380" w:right="0" w:bottom="280" w:left="440" w:header="720" w:footer="720" w:gutter="0"/>
          <w:cols w:space="720" w:num="1"/>
        </w:sectPr>
      </w:pPr>
    </w:p>
    <w:p>
      <w:pPr>
        <w:tabs>
          <w:tab w:val="left" w:pos="5860"/>
        </w:tabs>
        <w:spacing w:before="63"/>
        <w:ind w:left="2049" w:right="0" w:firstLine="0"/>
        <w:jc w:val="left"/>
        <w:rPr>
          <w:b/>
          <w:sz w:val="28"/>
        </w:rPr>
      </w:pPr>
      <w:r>
        <w:rPr>
          <w:b/>
          <w:color w:val="FF0000"/>
          <w:sz w:val="28"/>
        </w:rPr>
        <w:t xml:space="preserve">PHIẾU </w:t>
      </w:r>
      <w:r>
        <w:rPr>
          <w:b/>
          <w:color w:val="FF0000"/>
          <w:spacing w:val="-2"/>
          <w:sz w:val="28"/>
        </w:rPr>
        <w:t xml:space="preserve">BÀI </w:t>
      </w:r>
      <w:r>
        <w:rPr>
          <w:b/>
          <w:color w:val="FF0000"/>
          <w:sz w:val="28"/>
        </w:rPr>
        <w:t>TẬP</w:t>
      </w:r>
      <w:r>
        <w:rPr>
          <w:b/>
          <w:color w:val="FF0000"/>
          <w:spacing w:val="4"/>
          <w:sz w:val="28"/>
        </w:rPr>
        <w:t xml:space="preserve"> </w:t>
      </w:r>
      <w:r>
        <w:rPr>
          <w:b/>
          <w:color w:val="FF0000"/>
          <w:sz w:val="28"/>
        </w:rPr>
        <w:t>TUẦN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26:</w:t>
      </w:r>
      <w:r>
        <w:rPr>
          <w:b/>
          <w:color w:val="FF0000"/>
          <w:sz w:val="28"/>
        </w:rPr>
        <w:tab/>
      </w:r>
      <w:r>
        <w:rPr>
          <w:b/>
          <w:color w:val="FF0000"/>
          <w:sz w:val="28"/>
        </w:rPr>
        <w:t>ĐƠN VỊ ĐO ĐỘ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DÀI</w:t>
      </w:r>
    </w:p>
    <w:p>
      <w:pPr>
        <w:spacing w:before="249"/>
        <w:ind w:left="1000" w:right="0" w:firstLine="0"/>
        <w:jc w:val="left"/>
        <w:rPr>
          <w:b/>
          <w:sz w:val="28"/>
        </w:rPr>
      </w:pPr>
      <w:r>
        <w:rPr>
          <w:b/>
          <w:sz w:val="28"/>
        </w:rPr>
        <w:t>Câu 1: Dùng thước đo độ dài của mỗi chiếc bút</w:t>
      </w:r>
    </w:p>
    <w:p>
      <w:pPr>
        <w:pStyle w:val="6"/>
        <w:spacing w:before="1"/>
        <w:rPr>
          <w:b/>
          <w:sz w:val="25"/>
        </w:rPr>
      </w:pPr>
      <w:r>
        <w:pict>
          <v:group id="_x0000_s1284" o:spid="_x0000_s1284" o:spt="203" style="position:absolute;left:0pt;margin-left:92.05pt;margin-top:16.4pt;height:141.85pt;width:310.45pt;mso-position-horizontal-relative:page;mso-wrap-distance-bottom:0pt;mso-wrap-distance-top:0pt;z-index:-251543552;mso-width-relative:page;mso-height-relative:page;" coordorigin="1841,328" coordsize="6209,2837">
            <o:lock v:ext="edit"/>
            <v:shape id="_x0000_s1285" o:spid="_x0000_s1285" o:spt="75" type="#_x0000_t75" style="position:absolute;left:1841;top:328;height:2837;width:6209;" filled="f" stroked="f" coordsize="21600,21600">
              <v:path/>
              <v:fill on="f" focussize="0,0"/>
              <v:stroke on="f"/>
              <v:imagedata r:id="rId43" o:title=""/>
              <o:lock v:ext="edit" aspectratio="t"/>
            </v:shape>
            <v:shape id="_x0000_s1286" o:spid="_x0000_s1286" o:spt="202" type="#_x0000_t202" style="position:absolute;left:6537;top:2124;height:480;width:1110;" filled="f" stroked="t" coordsize="21600,21600">
              <v:path/>
              <v:fill on="f" focussize="0,0"/>
              <v:stroke weight="0.5pt" color="#000000"/>
              <v:imagedata o:title=""/>
              <o:lock v:ext="edit"/>
              <v:textbox inset="0mm,0mm,0mm,0mm">
                <w:txbxContent>
                  <w:p>
                    <w:pPr>
                      <w:spacing w:before="75"/>
                      <w:ind w:left="14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Carlito" w:hAnsi="Carlito"/>
                        <w:sz w:val="22"/>
                      </w:rPr>
                      <w:t xml:space="preserve">…… </w:t>
                    </w:r>
                    <w:r>
                      <w:rPr>
                        <w:sz w:val="28"/>
                      </w:rPr>
                      <w:t>cm</w:t>
                    </w:r>
                  </w:p>
                </w:txbxContent>
              </v:textbox>
            </v:shape>
            <v:shape id="_x0000_s1287" o:spid="_x0000_s1287" o:spt="202" type="#_x0000_t202" style="position:absolute;left:5472;top:1374;height:510;width:1065;" filled="f" stroked="t" coordsize="21600,21600">
              <v:path/>
              <v:fill on="f" focussize="0,0"/>
              <v:stroke weight="0.5pt" color="#000000"/>
              <v:imagedata o:title=""/>
              <o:lock v:ext="edit"/>
              <v:textbox inset="0mm,0mm,0mm,0mm">
                <w:txbxContent>
                  <w:p>
                    <w:pPr>
                      <w:spacing w:before="74"/>
                      <w:ind w:left="19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Carlito" w:hAnsi="Carlito"/>
                        <w:sz w:val="22"/>
                      </w:rPr>
                      <w:t xml:space="preserve">…… </w:t>
                    </w:r>
                    <w:r>
                      <w:rPr>
                        <w:sz w:val="28"/>
                      </w:rPr>
                      <w:t>cm</w:t>
                    </w:r>
                  </w:p>
                </w:txbxContent>
              </v:textbox>
            </v:shape>
            <v:shape id="_x0000_s1288" o:spid="_x0000_s1288" o:spt="202" type="#_x0000_t202" style="position:absolute;left:4932;top:444;height:495;width:1125;" filled="f" stroked="t" coordsize="21600,21600">
              <v:path/>
              <v:fill on="f" focussize="0,0"/>
              <v:stroke weight="0.5pt" color="#000000"/>
              <v:imagedata o:title=""/>
              <o:lock v:ext="edit"/>
              <v:textbox inset="0mm,0mm,0mm,0mm">
                <w:txbxContent>
                  <w:p>
                    <w:pPr>
                      <w:spacing w:before="75"/>
                      <w:ind w:left="144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Carlito" w:hAnsi="Carlito"/>
                        <w:sz w:val="22"/>
                      </w:rPr>
                      <w:t>………</w:t>
                    </w:r>
                    <w:r>
                      <w:rPr>
                        <w:sz w:val="28"/>
                      </w:rPr>
                      <w:t>cm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shape id="_x0000_s1289" o:spid="_x0000_s1289" o:spt="202" type="#_x0000_t202" style="position:absolute;left:0pt;margin-left:418.35pt;margin-top:127.95pt;height:22.5pt;width:56.25pt;mso-position-horizontal-relative:page;mso-wrap-distance-bottom:0pt;mso-wrap-distance-top:0pt;z-index:-251543552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v:textbox inset="0mm,0mm,0mm,0mm">
              <w:txbxContent>
                <w:p>
                  <w:pPr>
                    <w:spacing w:before="75"/>
                    <w:ind w:left="144" w:right="0" w:firstLine="0"/>
                    <w:jc w:val="left"/>
                    <w:rPr>
                      <w:sz w:val="28"/>
                    </w:rPr>
                  </w:pPr>
                  <w:r>
                    <w:rPr>
                      <w:rFonts w:ascii="Carlito" w:hAnsi="Carlito"/>
                      <w:sz w:val="22"/>
                    </w:rPr>
                    <w:t xml:space="preserve">…… </w:t>
                  </w:r>
                  <w:r>
                    <w:rPr>
                      <w:sz w:val="28"/>
                    </w:rPr>
                    <w:t>cm</w:t>
                  </w:r>
                </w:p>
              </w:txbxContent>
            </v:textbox>
            <w10:wrap type="topAndBottom"/>
          </v:shape>
        </w:pict>
      </w:r>
    </w:p>
    <w:p>
      <w:pPr>
        <w:pStyle w:val="6"/>
        <w:spacing w:before="4"/>
        <w:rPr>
          <w:b/>
          <w:sz w:val="41"/>
        </w:rPr>
      </w:pPr>
    </w:p>
    <w:p>
      <w:pPr>
        <w:spacing w:before="0"/>
        <w:ind w:left="1000" w:right="0" w:firstLine="0"/>
        <w:jc w:val="left"/>
        <w:rPr>
          <w:b/>
          <w:sz w:val="28"/>
        </w:rPr>
      </w:pPr>
      <w:r>
        <w:pict>
          <v:group id="_x0000_s1290" o:spid="_x0000_s1290" o:spt="203" style="position:absolute;left:0pt;margin-left:99.8pt;margin-top:13.2pt;height:144.6pt;width:377.45pt;mso-position-horizontal-relative:page;z-index:-251608064;mso-width-relative:page;mso-height-relative:page;" coordorigin="1996,264" coordsize="7549,2892">
            <o:lock v:ext="edit"/>
            <v:rect id="_x0000_s1291" o:spid="_x0000_s1291" o:spt="1" style="position:absolute;left:1996;top:264;height:2892;width:7549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92" o:spid="_x0000_s1292" o:spt="75" alt="Screenshot (466)" type="#_x0000_t75" style="position:absolute;left:2140;top:337;height:2617;width:7247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</v:group>
        </w:pict>
      </w:r>
      <w:r>
        <w:rPr>
          <w:b/>
          <w:sz w:val="28"/>
        </w:rPr>
        <w:t>Câu 2:</w:t>
      </w:r>
    </w:p>
    <w:p>
      <w:pPr>
        <w:pStyle w:val="6"/>
        <w:rPr>
          <w:b/>
          <w:sz w:val="30"/>
        </w:rPr>
      </w:pPr>
    </w:p>
    <w:p>
      <w:pPr>
        <w:pStyle w:val="6"/>
        <w:rPr>
          <w:b/>
          <w:sz w:val="30"/>
        </w:rPr>
      </w:pPr>
    </w:p>
    <w:p>
      <w:pPr>
        <w:pStyle w:val="6"/>
        <w:rPr>
          <w:b/>
          <w:sz w:val="30"/>
        </w:rPr>
      </w:pPr>
    </w:p>
    <w:p>
      <w:pPr>
        <w:pStyle w:val="6"/>
        <w:rPr>
          <w:b/>
          <w:sz w:val="30"/>
        </w:rPr>
      </w:pPr>
    </w:p>
    <w:p>
      <w:pPr>
        <w:pStyle w:val="6"/>
        <w:rPr>
          <w:b/>
          <w:sz w:val="30"/>
        </w:rPr>
      </w:pPr>
    </w:p>
    <w:p>
      <w:pPr>
        <w:pStyle w:val="6"/>
        <w:rPr>
          <w:b/>
          <w:sz w:val="30"/>
        </w:rPr>
      </w:pPr>
    </w:p>
    <w:p>
      <w:pPr>
        <w:pStyle w:val="6"/>
        <w:rPr>
          <w:b/>
          <w:sz w:val="30"/>
        </w:rPr>
      </w:pPr>
    </w:p>
    <w:p>
      <w:pPr>
        <w:pStyle w:val="6"/>
        <w:rPr>
          <w:b/>
          <w:sz w:val="30"/>
        </w:rPr>
      </w:pPr>
    </w:p>
    <w:p>
      <w:pPr>
        <w:spacing w:before="224"/>
        <w:ind w:left="1070" w:right="0" w:firstLine="0"/>
        <w:jc w:val="left"/>
        <w:rPr>
          <w:b/>
          <w:sz w:val="28"/>
        </w:rPr>
      </w:pPr>
      <w:r>
        <w:rPr>
          <w:b/>
          <w:sz w:val="28"/>
        </w:rPr>
        <w:t>Quan sát tranh và trả lời các câu hỏi sau:</w:t>
      </w:r>
    </w:p>
    <w:p>
      <w:pPr>
        <w:pStyle w:val="6"/>
        <w:tabs>
          <w:tab w:val="left" w:leader="dot" w:pos="7035"/>
        </w:tabs>
        <w:spacing w:before="160"/>
        <w:ind w:left="1487"/>
      </w:pPr>
      <w:r>
        <w:t>+ Đồ vật cao nhất là</w:t>
      </w:r>
      <w:r>
        <w:rPr>
          <w:spacing w:val="-13"/>
        </w:rPr>
        <w:t xml:space="preserve"> </w:t>
      </w:r>
      <w:r>
        <w:t>: .............................bằng.</w:t>
      </w:r>
      <w:r>
        <w:tab/>
      </w:r>
      <w:r>
        <w:t>cm</w:t>
      </w:r>
    </w:p>
    <w:p>
      <w:pPr>
        <w:pStyle w:val="6"/>
        <w:tabs>
          <w:tab w:val="left" w:leader="dot" w:pos="7058"/>
        </w:tabs>
        <w:spacing w:before="161"/>
        <w:ind w:left="1418"/>
      </w:pPr>
      <w:r>
        <w:t>+ Đồ vật thấp</w:t>
      </w:r>
      <w:r>
        <w:rPr>
          <w:spacing w:val="-11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là:..............................bằng</w:t>
      </w:r>
      <w:r>
        <w:tab/>
      </w:r>
      <w:r>
        <w:t>cm</w:t>
      </w:r>
    </w:p>
    <w:p>
      <w:pPr>
        <w:pStyle w:val="6"/>
        <w:spacing w:before="162"/>
        <w:ind w:left="1418"/>
      </w:pPr>
      <w:r>
        <w:t>+ Đồ vật nào ở giữa chiếc bút sáp và chiếc điện thoại:..................................</w:t>
      </w:r>
    </w:p>
    <w:p>
      <w:pPr>
        <w:pStyle w:val="6"/>
        <w:spacing w:before="161"/>
        <w:ind w:left="1418"/>
      </w:pPr>
      <w:r>
        <w:t>+ Chiếc bút sáp đúng sau đồ vật nào:..................................................</w:t>
      </w:r>
    </w:p>
    <w:p>
      <w:pPr>
        <w:pStyle w:val="6"/>
        <w:tabs>
          <w:tab w:val="left" w:leader="dot" w:pos="7849"/>
        </w:tabs>
        <w:spacing w:before="161"/>
        <w:ind w:left="1418"/>
      </w:pPr>
      <w:r>
        <w:t>+ Chiếc bút chì cao ..........cm . chiếc điện</w:t>
      </w:r>
      <w:r>
        <w:rPr>
          <w:spacing w:val="-11"/>
        </w:rPr>
        <w:t xml:space="preserve"> </w:t>
      </w:r>
      <w:r>
        <w:t>thoại cao</w:t>
      </w:r>
      <w:r>
        <w:tab/>
      </w:r>
      <w:r>
        <w:t>cm</w:t>
      </w:r>
    </w:p>
    <w:p>
      <w:pPr>
        <w:pStyle w:val="2"/>
        <w:tabs>
          <w:tab w:val="left" w:pos="2044"/>
        </w:tabs>
        <w:spacing w:before="160"/>
      </w:pPr>
      <w:r>
        <w:pict>
          <v:shape id="_x0000_s1293" o:spid="_x0000_s1293" o:spt="202" type="#_x0000_t202" style="position:absolute;left:0pt;margin-left:107.4pt;margin-top:8.55pt;height:15.55pt;width:16.85pt;mso-position-horizontal-relative:page;z-index:-2516090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311" w:lineRule="exact"/>
                    <w:ind w:left="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sz w:val="28"/>
                    </w:rPr>
                    <w:t xml:space="preserve">: </w:t>
                  </w:r>
                  <w:r>
                    <w:rPr>
                      <w:b/>
                      <w:sz w:val="28"/>
                    </w:rPr>
                    <w:t>E</w:t>
                  </w:r>
                </w:p>
              </w:txbxContent>
            </v:textbox>
          </v:shape>
        </w:pict>
      </w:r>
      <w:r>
        <w:pict>
          <v:group id="_x0000_s1294" o:spid="_x0000_s1294" o:spt="203" style="position:absolute;left:0pt;margin-left:83.75pt;margin-top:15.4pt;height:51.5pt;width:369.25pt;mso-position-horizontal-relative:page;z-index:-251609088;mso-width-relative:page;mso-height-relative:page;" coordorigin="1676,308" coordsize="7385,1030">
            <o:lock v:ext="edit"/>
            <v:shape id="_x0000_s1295" o:spid="_x0000_s1295" o:spt="75" alt="Screenshot (566)" type="#_x0000_t75" style="position:absolute;left:1675;top:701;height:628;width:7385;" filled="f" stroked="f" coordsize="21600,21600">
              <v:path/>
              <v:fill on="f" focussize="0,0"/>
              <v:stroke on="f"/>
              <v:imagedata r:id="rId45" o:title=""/>
              <o:lock v:ext="edit" aspectratio="t"/>
            </v:shape>
            <v:rect id="_x0000_s1296" o:spid="_x0000_s1296" o:spt="1" style="position:absolute;left:2186;top:308;height:1030;width:417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t>Câu</w:t>
      </w:r>
      <w:r>
        <w:rPr>
          <w:spacing w:val="-1"/>
        </w:rPr>
        <w:t xml:space="preserve"> </w:t>
      </w:r>
      <w:r>
        <w:t>3</w:t>
      </w:r>
      <w:r>
        <w:tab/>
      </w:r>
      <w:r>
        <w:t>m hãy đo độ dài của chiếc bút</w:t>
      </w:r>
      <w:r>
        <w:rPr>
          <w:spacing w:val="-3"/>
        </w:rPr>
        <w:t xml:space="preserve"> </w:t>
      </w:r>
      <w:r>
        <w:t>?</w:t>
      </w:r>
    </w:p>
    <w:p>
      <w:pPr>
        <w:pStyle w:val="6"/>
        <w:rPr>
          <w:b/>
          <w:sz w:val="30"/>
        </w:rPr>
      </w:pPr>
    </w:p>
    <w:p>
      <w:pPr>
        <w:pStyle w:val="6"/>
        <w:rPr>
          <w:b/>
          <w:sz w:val="30"/>
        </w:rPr>
      </w:pPr>
    </w:p>
    <w:p>
      <w:pPr>
        <w:pStyle w:val="6"/>
        <w:spacing w:before="3"/>
        <w:rPr>
          <w:b/>
          <w:sz w:val="42"/>
        </w:rPr>
      </w:pPr>
    </w:p>
    <w:p>
      <w:pPr>
        <w:pStyle w:val="6"/>
        <w:tabs>
          <w:tab w:val="left" w:pos="3990"/>
          <w:tab w:val="left" w:pos="6481"/>
          <w:tab w:val="left" w:pos="8827"/>
        </w:tabs>
        <w:ind w:left="1139"/>
      </w:pPr>
      <w:r>
        <w:t>A.15</w:t>
      </w:r>
      <w:r>
        <w:rPr>
          <w:spacing w:val="1"/>
        </w:rPr>
        <w:t xml:space="preserve"> </w:t>
      </w:r>
      <w:r>
        <w:t>cm</w:t>
      </w:r>
      <w:r>
        <w:tab/>
      </w:r>
      <w:r>
        <w:t>B.14</w:t>
      </w:r>
      <w:r>
        <w:rPr>
          <w:spacing w:val="1"/>
        </w:rPr>
        <w:t xml:space="preserve"> </w:t>
      </w:r>
      <w:r>
        <w:t>cm</w:t>
      </w:r>
      <w:r>
        <w:tab/>
      </w:r>
      <w:r>
        <w:t>C.17</w:t>
      </w:r>
      <w:r>
        <w:rPr>
          <w:spacing w:val="2"/>
        </w:rPr>
        <w:t xml:space="preserve"> </w:t>
      </w:r>
      <w:r>
        <w:t>cm</w:t>
      </w:r>
      <w:r>
        <w:tab/>
      </w:r>
      <w:r>
        <w:t>D.13cm</w:t>
      </w:r>
    </w:p>
    <w:p>
      <w:pPr>
        <w:spacing w:after="0"/>
        <w:sectPr>
          <w:pgSz w:w="12240" w:h="15840"/>
          <w:pgMar w:top="1380" w:right="0" w:bottom="280" w:left="440" w:header="720" w:footer="720" w:gutter="0"/>
          <w:cols w:space="720" w:num="1"/>
        </w:sectPr>
      </w:pPr>
    </w:p>
    <w:p>
      <w:pPr>
        <w:pStyle w:val="2"/>
        <w:spacing w:before="60"/>
        <w:ind w:left="1055" w:right="1157"/>
        <w:jc w:val="center"/>
      </w:pPr>
      <w:r>
        <w:rPr>
          <w:color w:val="FF0000"/>
        </w:rPr>
        <w:t>PHIẾU BÀI TẬP TUẦN 27:</w:t>
      </w:r>
    </w:p>
    <w:p>
      <w:pPr>
        <w:spacing w:before="113"/>
        <w:ind w:left="1055" w:right="1473" w:firstLine="0"/>
        <w:jc w:val="center"/>
        <w:rPr>
          <w:b/>
          <w:sz w:val="28"/>
        </w:rPr>
      </w:pPr>
      <w:r>
        <w:rPr>
          <w:b/>
          <w:color w:val="FF0000"/>
          <w:sz w:val="28"/>
        </w:rPr>
        <w:t>PHÉP CỘNG SỐ CÓ 2 CHỮ SỐ VỚI SỐ CÓ 1 CHỮ SỐ</w:t>
      </w:r>
    </w:p>
    <w:p>
      <w:pPr>
        <w:spacing w:before="201"/>
        <w:ind w:left="1000" w:right="0" w:firstLine="0"/>
        <w:jc w:val="left"/>
        <w:rPr>
          <w:b/>
          <w:sz w:val="28"/>
        </w:rPr>
      </w:pPr>
      <w:r>
        <w:rPr>
          <w:b/>
          <w:sz w:val="28"/>
        </w:rPr>
        <w:t>Câu 1: Đặt tính rồi tính</w:t>
      </w:r>
    </w:p>
    <w:p>
      <w:pPr>
        <w:pStyle w:val="6"/>
        <w:spacing w:before="3"/>
        <w:rPr>
          <w:b/>
          <w:sz w:val="18"/>
        </w:rPr>
      </w:pPr>
    </w:p>
    <w:tbl>
      <w:tblPr>
        <w:tblStyle w:val="5"/>
        <w:tblW w:w="0" w:type="auto"/>
        <w:tblInd w:w="95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0"/>
        <w:gridCol w:w="2101"/>
        <w:gridCol w:w="2345"/>
        <w:gridCol w:w="204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00" w:type="dxa"/>
          </w:tcPr>
          <w:p>
            <w:pPr>
              <w:pStyle w:val="9"/>
              <w:spacing w:line="296" w:lineRule="exact"/>
              <w:ind w:left="50"/>
              <w:rPr>
                <w:sz w:val="28"/>
              </w:rPr>
            </w:pPr>
            <w:r>
              <w:rPr>
                <w:sz w:val="28"/>
              </w:rPr>
              <w:t>67 + 2</w:t>
            </w:r>
          </w:p>
        </w:tc>
        <w:tc>
          <w:tcPr>
            <w:tcW w:w="2101" w:type="dxa"/>
          </w:tcPr>
          <w:p>
            <w:pPr>
              <w:pStyle w:val="9"/>
              <w:spacing w:line="296" w:lineRule="exact"/>
              <w:ind w:left="505"/>
              <w:rPr>
                <w:sz w:val="28"/>
              </w:rPr>
            </w:pPr>
            <w:r>
              <w:rPr>
                <w:sz w:val="28"/>
              </w:rPr>
              <w:t>78 + 1</w:t>
            </w:r>
          </w:p>
        </w:tc>
        <w:tc>
          <w:tcPr>
            <w:tcW w:w="2345" w:type="dxa"/>
          </w:tcPr>
          <w:p>
            <w:pPr>
              <w:pStyle w:val="9"/>
              <w:spacing w:line="296" w:lineRule="exact"/>
              <w:ind w:left="342" w:right="502"/>
              <w:jc w:val="center"/>
              <w:rPr>
                <w:sz w:val="28"/>
              </w:rPr>
            </w:pPr>
            <w:r>
              <w:rPr>
                <w:sz w:val="28"/>
              </w:rPr>
              <w:t>23 + 3</w:t>
            </w:r>
          </w:p>
        </w:tc>
        <w:tc>
          <w:tcPr>
            <w:tcW w:w="2045" w:type="dxa"/>
          </w:tcPr>
          <w:p>
            <w:pPr>
              <w:pStyle w:val="9"/>
              <w:spacing w:line="296" w:lineRule="exact"/>
              <w:ind w:left="854"/>
              <w:rPr>
                <w:sz w:val="28"/>
              </w:rPr>
            </w:pPr>
            <w:r>
              <w:rPr>
                <w:sz w:val="28"/>
              </w:rPr>
              <w:t>11 + 6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00" w:type="dxa"/>
          </w:tcPr>
          <w:p>
            <w:pPr>
              <w:pStyle w:val="9"/>
              <w:spacing w:line="316" w:lineRule="exact"/>
              <w:ind w:left="50"/>
              <w:rPr>
                <w:sz w:val="28"/>
              </w:rPr>
            </w:pPr>
            <w:r>
              <w:rPr>
                <w:sz w:val="28"/>
              </w:rPr>
              <w:t>32 + 4</w:t>
            </w:r>
          </w:p>
        </w:tc>
        <w:tc>
          <w:tcPr>
            <w:tcW w:w="2101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2345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2045" w:type="dxa"/>
          </w:tcPr>
          <w:p>
            <w:pPr>
              <w:pStyle w:val="9"/>
              <w:rPr>
                <w:sz w:val="2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3" w:hRule="atLeast"/>
        </w:trPr>
        <w:tc>
          <w:tcPr>
            <w:tcW w:w="1800" w:type="dxa"/>
          </w:tcPr>
          <w:p>
            <w:pPr>
              <w:pStyle w:val="9"/>
              <w:spacing w:before="95" w:line="322" w:lineRule="exact"/>
              <w:ind w:left="50"/>
              <w:rPr>
                <w:sz w:val="28"/>
              </w:rPr>
            </w:pPr>
            <w:r>
              <w:rPr>
                <w:sz w:val="28"/>
              </w:rPr>
              <w:t>………….</w:t>
            </w:r>
          </w:p>
          <w:p>
            <w:pPr>
              <w:pStyle w:val="9"/>
              <w:ind w:left="50"/>
              <w:rPr>
                <w:sz w:val="28"/>
              </w:rPr>
            </w:pPr>
            <w:r>
              <w:rPr>
                <w:sz w:val="28"/>
              </w:rPr>
              <w:t>……………</w:t>
            </w:r>
          </w:p>
        </w:tc>
        <w:tc>
          <w:tcPr>
            <w:tcW w:w="2101" w:type="dxa"/>
          </w:tcPr>
          <w:p>
            <w:pPr>
              <w:pStyle w:val="9"/>
              <w:spacing w:before="95"/>
              <w:ind w:right="414"/>
              <w:jc w:val="right"/>
              <w:rPr>
                <w:sz w:val="28"/>
              </w:rPr>
            </w:pPr>
            <w:r>
              <w:rPr>
                <w:sz w:val="28"/>
              </w:rPr>
              <w:t>……………</w:t>
            </w:r>
          </w:p>
        </w:tc>
        <w:tc>
          <w:tcPr>
            <w:tcW w:w="2345" w:type="dxa"/>
          </w:tcPr>
          <w:p>
            <w:pPr>
              <w:pStyle w:val="9"/>
              <w:spacing w:before="95"/>
              <w:ind w:left="400" w:right="501"/>
              <w:jc w:val="center"/>
              <w:rPr>
                <w:sz w:val="28"/>
              </w:rPr>
            </w:pPr>
            <w:r>
              <w:rPr>
                <w:sz w:val="28"/>
              </w:rPr>
              <w:t>……………</w:t>
            </w:r>
          </w:p>
        </w:tc>
        <w:tc>
          <w:tcPr>
            <w:tcW w:w="2045" w:type="dxa"/>
          </w:tcPr>
          <w:p>
            <w:pPr>
              <w:pStyle w:val="9"/>
              <w:spacing w:before="95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……………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5" w:hRule="atLeast"/>
        </w:trPr>
        <w:tc>
          <w:tcPr>
            <w:tcW w:w="1800" w:type="dxa"/>
          </w:tcPr>
          <w:p>
            <w:pPr>
              <w:pStyle w:val="9"/>
              <w:spacing w:before="93"/>
              <w:ind w:left="50"/>
              <w:rPr>
                <w:sz w:val="28"/>
              </w:rPr>
            </w:pPr>
            <w:r>
              <w:rPr>
                <w:sz w:val="28"/>
              </w:rPr>
              <w:t>………….</w:t>
            </w:r>
          </w:p>
          <w:p>
            <w:pPr>
              <w:pStyle w:val="9"/>
              <w:spacing w:before="3"/>
              <w:ind w:left="50"/>
              <w:rPr>
                <w:sz w:val="28"/>
              </w:rPr>
            </w:pPr>
            <w:r>
              <w:rPr>
                <w:sz w:val="28"/>
              </w:rPr>
              <w:t>…………….</w:t>
            </w:r>
          </w:p>
        </w:tc>
        <w:tc>
          <w:tcPr>
            <w:tcW w:w="2101" w:type="dxa"/>
          </w:tcPr>
          <w:p>
            <w:pPr>
              <w:pStyle w:val="9"/>
              <w:spacing w:before="93"/>
              <w:ind w:right="415"/>
              <w:jc w:val="right"/>
              <w:rPr>
                <w:sz w:val="28"/>
              </w:rPr>
            </w:pPr>
            <w:r>
              <w:rPr>
                <w:sz w:val="28"/>
              </w:rPr>
              <w:t>…………….</w:t>
            </w:r>
          </w:p>
        </w:tc>
        <w:tc>
          <w:tcPr>
            <w:tcW w:w="2345" w:type="dxa"/>
          </w:tcPr>
          <w:p>
            <w:pPr>
              <w:pStyle w:val="9"/>
              <w:spacing w:before="93"/>
              <w:ind w:left="330" w:right="502"/>
              <w:jc w:val="center"/>
              <w:rPr>
                <w:sz w:val="28"/>
              </w:rPr>
            </w:pPr>
            <w:r>
              <w:rPr>
                <w:sz w:val="28"/>
              </w:rPr>
              <w:t>….………..</w:t>
            </w:r>
          </w:p>
        </w:tc>
        <w:tc>
          <w:tcPr>
            <w:tcW w:w="2045" w:type="dxa"/>
          </w:tcPr>
          <w:p>
            <w:pPr>
              <w:pStyle w:val="9"/>
              <w:spacing w:before="93"/>
              <w:ind w:right="185"/>
              <w:jc w:val="right"/>
              <w:rPr>
                <w:sz w:val="28"/>
              </w:rPr>
            </w:pPr>
            <w:r>
              <w:rPr>
                <w:sz w:val="28"/>
              </w:rPr>
              <w:t>…………..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1800" w:type="dxa"/>
          </w:tcPr>
          <w:p>
            <w:pPr>
              <w:pStyle w:val="9"/>
              <w:spacing w:before="93" w:line="322" w:lineRule="exact"/>
              <w:ind w:left="50"/>
              <w:rPr>
                <w:sz w:val="28"/>
              </w:rPr>
            </w:pPr>
            <w:r>
              <w:rPr>
                <w:sz w:val="28"/>
              </w:rPr>
              <w:t>…………..</w:t>
            </w:r>
          </w:p>
          <w:p>
            <w:pPr>
              <w:pStyle w:val="9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……………..</w:t>
            </w:r>
          </w:p>
        </w:tc>
        <w:tc>
          <w:tcPr>
            <w:tcW w:w="2101" w:type="dxa"/>
          </w:tcPr>
          <w:p>
            <w:pPr>
              <w:pStyle w:val="9"/>
              <w:spacing w:before="93"/>
              <w:ind w:right="487"/>
              <w:jc w:val="right"/>
              <w:rPr>
                <w:sz w:val="28"/>
              </w:rPr>
            </w:pPr>
            <w:r>
              <w:rPr>
                <w:sz w:val="28"/>
              </w:rPr>
              <w:t>………..…..</w:t>
            </w:r>
          </w:p>
        </w:tc>
        <w:tc>
          <w:tcPr>
            <w:tcW w:w="2345" w:type="dxa"/>
          </w:tcPr>
          <w:p>
            <w:pPr>
              <w:pStyle w:val="9"/>
              <w:spacing w:before="93"/>
              <w:ind w:left="328" w:right="502"/>
              <w:jc w:val="center"/>
              <w:rPr>
                <w:sz w:val="28"/>
              </w:rPr>
            </w:pPr>
            <w:r>
              <w:rPr>
                <w:sz w:val="28"/>
              </w:rPr>
              <w:t>……..…….</w:t>
            </w:r>
          </w:p>
        </w:tc>
        <w:tc>
          <w:tcPr>
            <w:tcW w:w="2045" w:type="dxa"/>
          </w:tcPr>
          <w:p>
            <w:pPr>
              <w:pStyle w:val="9"/>
              <w:spacing w:before="93"/>
              <w:ind w:left="522"/>
              <w:rPr>
                <w:sz w:val="28"/>
              </w:rPr>
            </w:pPr>
            <w:r>
              <w:rPr>
                <w:sz w:val="28"/>
              </w:rPr>
              <w:t>…………..</w:t>
            </w:r>
          </w:p>
        </w:tc>
      </w:tr>
    </w:tbl>
    <w:p>
      <w:pPr>
        <w:pStyle w:val="3"/>
        <w:spacing w:before="201"/>
        <w:ind w:left="1000"/>
        <w:rPr>
          <w:i/>
        </w:rPr>
      </w:pPr>
      <w:r>
        <w:rPr>
          <w:b w:val="0"/>
          <w:i w:val="0"/>
        </w:rPr>
        <w:t xml:space="preserve">Câu 2: </w:t>
      </w:r>
      <w:r>
        <w:rPr>
          <w:i/>
        </w:rPr>
        <w:t>Em hãy viết 4 phép tính cộng có kết quả bằng 45</w:t>
      </w:r>
    </w:p>
    <w:p>
      <w:pPr>
        <w:pStyle w:val="6"/>
        <w:rPr>
          <w:b/>
          <w:i/>
          <w:sz w:val="27"/>
        </w:rPr>
      </w:pPr>
    </w:p>
    <w:p>
      <w:pPr>
        <w:spacing w:before="0"/>
        <w:ind w:left="0" w:right="3840" w:firstLine="0"/>
        <w:jc w:val="right"/>
        <w:rPr>
          <w:sz w:val="24"/>
        </w:rPr>
      </w:pPr>
      <w:r>
        <w:pict>
          <v:shape id="_x0000_s1297" o:spid="_x0000_s1297" o:spt="202" type="#_x0000_t202" style="position:absolute;left:0pt;margin-left:81pt;margin-top:2.4pt;height:26.4pt;width:147.9pt;mso-position-horizontal-relative:page;z-index:2516736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5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74"/>
                    <w:gridCol w:w="568"/>
                    <w:gridCol w:w="566"/>
                    <w:gridCol w:w="567"/>
                    <w:gridCol w:w="566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08" w:hRule="atLeast"/>
                    </w:trPr>
                    <w:tc>
                      <w:tcPr>
                        <w:tcW w:w="674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6"/>
                  </w:pPr>
                </w:p>
              </w:txbxContent>
            </v:textbox>
          </v:shape>
        </w:pict>
      </w:r>
      <w:r>
        <w:pict>
          <v:shape id="_x0000_s1298" o:spid="_x0000_s1298" o:spt="202" type="#_x0000_t202" style="position:absolute;left:0pt;margin-left:260.2pt;margin-top:4.6pt;height:26.4pt;width:147.9pt;mso-position-horizontal-relative:page;z-index:2516746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5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74"/>
                    <w:gridCol w:w="568"/>
                    <w:gridCol w:w="566"/>
                    <w:gridCol w:w="566"/>
                    <w:gridCol w:w="566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08" w:hRule="atLeast"/>
                    </w:trPr>
                    <w:tc>
                      <w:tcPr>
                        <w:tcW w:w="674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6"/>
                  </w:pPr>
                </w:p>
              </w:txbxContent>
            </v:textbox>
          </v:shape>
        </w:pict>
      </w:r>
      <w:r>
        <w:rPr>
          <w:sz w:val="24"/>
        </w:rPr>
        <w:t>.</w: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5"/>
        <w:rPr>
          <w:sz w:val="13"/>
        </w:rPr>
      </w:pPr>
      <w:r>
        <w:pict>
          <v:shape id="_x0000_s1299" o:spid="_x0000_s1299" o:spt="202" type="#_x0000_t202" style="position:absolute;left:0pt;margin-left:83.15pt;margin-top:12.8pt;height:26.45pt;width:147.9pt;mso-position-horizontal-relative:page;mso-wrap-distance-bottom:0pt;mso-wrap-distance-top:0pt;z-index:-2515937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5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74"/>
                    <w:gridCol w:w="568"/>
                    <w:gridCol w:w="566"/>
                    <w:gridCol w:w="567"/>
                    <w:gridCol w:w="566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08" w:hRule="atLeast"/>
                    </w:trPr>
                    <w:tc>
                      <w:tcPr>
                        <w:tcW w:w="674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6"/>
                  </w:pPr>
                </w:p>
              </w:txbxContent>
            </v:textbox>
            <w10:wrap type="topAndBottom"/>
          </v:shape>
        </w:pict>
      </w:r>
      <w:r>
        <w:pict>
          <v:shape id="_x0000_s1300" o:spid="_x0000_s1300" o:spt="202" type="#_x0000_t202" style="position:absolute;left:0pt;margin-left:255.25pt;margin-top:9.65pt;height:26.45pt;width:147.9pt;mso-position-horizontal-relative:page;mso-wrap-distance-bottom:0pt;mso-wrap-distance-top:0pt;z-index:-2515937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5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74"/>
                    <w:gridCol w:w="568"/>
                    <w:gridCol w:w="566"/>
                    <w:gridCol w:w="566"/>
                    <w:gridCol w:w="566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08" w:hRule="atLeast"/>
                    </w:trPr>
                    <w:tc>
                      <w:tcPr>
                        <w:tcW w:w="674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6"/>
                  </w:pPr>
                </w:p>
              </w:txbxContent>
            </v:textbox>
            <w10:wrap type="topAndBottom"/>
          </v:shape>
        </w:pict>
      </w:r>
    </w:p>
    <w:p>
      <w:pPr>
        <w:pStyle w:val="2"/>
        <w:spacing w:before="220" w:after="42"/>
      </w:pPr>
      <w:r>
        <w:t>Câu 3: Điền</w:t>
      </w:r>
      <w:r>
        <w:rPr>
          <w:spacing w:val="66"/>
        </w:rPr>
        <w:t xml:space="preserve"> </w:t>
      </w:r>
      <w:r>
        <w:t>Số?</w:t>
      </w:r>
    </w:p>
    <w:p>
      <w:pPr>
        <w:pStyle w:val="6"/>
        <w:ind w:left="1172"/>
        <w:rPr>
          <w:sz w:val="20"/>
        </w:rPr>
      </w:pPr>
      <w:r>
        <w:rPr>
          <w:sz w:val="20"/>
        </w:rPr>
        <w:pict>
          <v:group id="_x0000_s1301" o:spid="_x0000_s1301" o:spt="203" style="height:35.35pt;width:253.65pt;" coordsize="5073,707">
            <o:lock v:ext="edit"/>
            <v:shape id="_x0000_s1302" o:spid="_x0000_s1302" style="position:absolute;left:7;top:158;height:540;width:3504;" filled="f" stroked="t" coordorigin="8,159" coordsize="3504,540" path="m2888,699l3512,699,3512,159,2888,159,2888,699xm1448,699l2072,699,2072,159,1448,159,1448,699xm8,699l662,699,662,159,8,159,8,699xe">
              <v:path arrowok="t"/>
              <v:fill on="f" focussize="0,0"/>
              <v:stroke color="#000000"/>
              <v:imagedata o:title=""/>
              <o:lock v:ext="edit"/>
            </v:shape>
            <v:shape id="_x0000_s1303" o:spid="_x0000_s1303" style="position:absolute;left:571;top:425;height:120;width:2316;" fillcolor="#000000" filled="t" stroked="f" coordorigin="572,426" coordsize="2316,120" path="m1472,486l1457,478,1352,426,1352,478,572,478,572,493,1352,493,1352,546,1456,493,1472,486xm2888,486l2873,478,2768,426,2768,478,1988,478,1988,493,2768,493,2768,546,2872,493,2888,486xe">
              <v:path arrowok="t"/>
              <v:fill on="t" focussize="0,0"/>
              <v:stroke on="f"/>
              <v:imagedata o:title=""/>
              <o:lock v:ext="edit"/>
            </v:shape>
            <v:rect id="_x0000_s1304" o:spid="_x0000_s1304" o:spt="1" style="position:absolute;left:4411;top:158;height:540;width:654;" filled="f" stroked="t" coordsize="21600,21600">
              <v:path/>
              <v:fill on="f" focussize="0,0"/>
              <v:stroke color="#000000"/>
              <v:imagedata o:title=""/>
              <o:lock v:ext="edit"/>
            </v:rect>
            <v:shape id="_x0000_s1305" o:spid="_x0000_s1305" style="position:absolute;left:3511;top:337;height:120;width:900;" fillcolor="#000000" filled="t" stroked="f" coordorigin="3511,338" coordsize="900,120" path="m4291,338l4291,458,4396,405,4311,405,4311,390,4397,390,4291,338xm4291,390l3511,390,3511,405,4291,405,4291,390xm4397,390l4311,390,4311,405,4396,405,4411,398,4397,390xe">
              <v:path arrowok="t"/>
              <v:fill on="t" focussize="0,0"/>
              <v:stroke on="f"/>
              <v:imagedata o:title=""/>
              <o:lock v:ext="edit"/>
            </v:shape>
            <v:shape id="_x0000_s1306" o:spid="_x0000_s1306" o:spt="202" type="#_x0000_t202" style="position:absolute;left:159;top:249;height:247;width:26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47" w:lineRule="exact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sz w:val="22"/>
                      </w:rPr>
                      <w:t>91</w:t>
                    </w:r>
                  </w:p>
                </w:txbxContent>
              </v:textbox>
            </v:shape>
            <v:shape id="_x0000_s1307" o:spid="_x0000_s1307" o:spt="202" type="#_x0000_t202" style="position:absolute;left:876;top:0;height:311;width:31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11" w:lineRule="exact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+1</w:t>
                    </w:r>
                  </w:p>
                </w:txbxContent>
              </v:textbox>
            </v:shape>
            <v:shape id="_x0000_s1308" o:spid="_x0000_s1308" o:spt="202" type="#_x0000_t202" style="position:absolute;left:2223;top:0;height:311;width:38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11" w:lineRule="exact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+ 3</w:t>
                    </w:r>
                  </w:p>
                </w:txbxContent>
              </v:textbox>
            </v:shape>
            <v:shape id="_x0000_s1309" o:spid="_x0000_s1309" o:spt="202" type="#_x0000_t202" style="position:absolute;left:3712;top:0;height:311;width:38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11" w:lineRule="exact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+ 2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6"/>
        <w:spacing w:before="1"/>
        <w:rPr>
          <w:b/>
          <w:sz w:val="16"/>
        </w:rPr>
      </w:pPr>
      <w:r>
        <w:pict>
          <v:group id="_x0000_s1310" o:spid="_x0000_s1310" o:spt="203" style="position:absolute;left:0pt;margin-left:80.6pt;margin-top:11.2pt;height:35.4pt;width:325.65pt;mso-position-horizontal-relative:page;mso-wrap-distance-bottom:0pt;mso-wrap-distance-top:0pt;z-index:-251542528;mso-width-relative:page;mso-height-relative:page;" coordorigin="1613,225" coordsize="6513,708">
            <o:lock v:ext="edit"/>
            <v:shape id="_x0000_s1311" o:spid="_x0000_s1311" style="position:absolute;left:1620;top:384;height:540;width:3504;" filled="f" stroked="t" coordorigin="1620,385" coordsize="3504,540" path="m4500,925l5124,925,5124,385,4500,385,4500,925xm3060,925l3684,925,3684,385,3060,385,3060,925xm1620,925l2274,925,2274,385,1620,385,1620,925xe">
              <v:path arrowok="t"/>
              <v:fill on="f" focussize="0,0"/>
              <v:stroke color="#000000"/>
              <v:imagedata o:title=""/>
              <o:lock v:ext="edit"/>
            </v:shape>
            <v:shape id="_x0000_s1312" o:spid="_x0000_s1312" style="position:absolute;left:2184;top:651;height:120;width:2316;" fillcolor="#000000" filled="t" stroked="f" coordorigin="2184,652" coordsize="2316,120" path="m3084,712l3069,704,2964,652,2964,704,2184,704,2184,719,2964,719,2964,772,3069,719,3084,712xm4500,712l4485,704,4380,652,4380,704,3600,704,3600,719,4380,719,4380,772,4485,719,4500,712xe">
              <v:path arrowok="t"/>
              <v:fill on="t" focussize="0,0"/>
              <v:stroke on="f"/>
              <v:imagedata o:title=""/>
              <o:lock v:ext="edit"/>
            </v:shape>
            <v:rect id="_x0000_s1313" o:spid="_x0000_s1313" o:spt="1" style="position:absolute;left:6024;top:384;height:540;width:654;" filled="f" stroked="t" coordsize="21600,21600">
              <v:path/>
              <v:fill on="f" focussize="0,0"/>
              <v:stroke color="#000000"/>
              <v:imagedata o:title=""/>
              <o:lock v:ext="edit"/>
            </v:rect>
            <v:shape id="_x0000_s1314" o:spid="_x0000_s1314" style="position:absolute;left:5124;top:563;height:120;width:900;" fillcolor="#000000" filled="t" stroked="f" coordorigin="5124,564" coordsize="900,120" path="m5904,564l5904,684,6009,631,5924,631,5924,616,6009,616,5904,564xm5904,616l5124,616,5124,631,5904,631,5904,616xm6009,616l5924,616,5924,631,6009,631,6024,624,6009,616xe">
              <v:path arrowok="t"/>
              <v:fill on="t" focussize="0,0"/>
              <v:stroke on="f"/>
              <v:imagedata o:title=""/>
              <o:lock v:ext="edit"/>
            </v:shape>
            <v:rect id="_x0000_s1315" o:spid="_x0000_s1315" o:spt="1" style="position:absolute;left:7578;top:384;height:540;width:540;" filled="f" stroked="t" coordsize="21600,21600">
              <v:path/>
              <v:fill on="f" focussize="0,0"/>
              <v:stroke color="#000000"/>
              <v:imagedata o:title=""/>
              <o:lock v:ext="edit"/>
            </v:rect>
            <v:shape id="_x0000_s1316" o:spid="_x0000_s1316" style="position:absolute;left:6678;top:563;height:120;width:900;" fillcolor="#000000" filled="t" stroked="f" coordorigin="6678,564" coordsize="900,120" path="m7458,564l7458,684,7563,631,7478,631,7478,616,7563,616,7458,564xm7458,616l6678,616,6678,631,7458,631,7458,616xm7563,616l7478,616,7478,631,7563,631,7578,624,7563,616xe">
              <v:path arrowok="t"/>
              <v:fill on="t" focussize="0,0"/>
              <v:stroke on="f"/>
              <v:imagedata o:title=""/>
              <o:lock v:ext="edit"/>
            </v:shape>
            <v:shape id="_x0000_s1317" o:spid="_x0000_s1317" o:spt="202" type="#_x0000_t202" style="position:absolute;left:1771;top:474;height:247;width:26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47" w:lineRule="exact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sz w:val="22"/>
                      </w:rPr>
                      <w:t>23</w:t>
                    </w:r>
                  </w:p>
                </w:txbxContent>
              </v:textbox>
            </v:shape>
            <v:shape id="_x0000_s1318" o:spid="_x0000_s1318" o:spt="202" type="#_x0000_t202" style="position:absolute;left:2398;top:224;height:311;width:38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11" w:lineRule="exact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+ 2</w:t>
                    </w:r>
                  </w:p>
                </w:txbxContent>
              </v:textbox>
            </v:shape>
            <v:shape id="_x0000_s1319" o:spid="_x0000_s1319" o:spt="202" type="#_x0000_t202" style="position:absolute;left:3818;top:224;height:311;width:38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11" w:lineRule="exact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+ 3</w:t>
                    </w:r>
                  </w:p>
                </w:txbxContent>
              </v:textbox>
            </v:shape>
            <v:shape id="_x0000_s1320" o:spid="_x0000_s1320" o:spt="202" type="#_x0000_t202" style="position:absolute;left:5305;top:224;height:311;width:38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11" w:lineRule="exact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+ 0</w:t>
                    </w:r>
                  </w:p>
                </w:txbxContent>
              </v:textbox>
            </v:shape>
            <v:shape id="_x0000_s1321" o:spid="_x0000_s1321" o:spt="202" type="#_x0000_t202" style="position:absolute;left:6865;top:224;height:311;width:38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11" w:lineRule="exact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+ 1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6"/>
        <w:spacing w:before="3"/>
        <w:rPr>
          <w:b/>
          <w:sz w:val="11"/>
        </w:rPr>
      </w:pPr>
    </w:p>
    <w:p>
      <w:pPr>
        <w:spacing w:before="89"/>
        <w:ind w:left="1000" w:right="0" w:firstLine="0"/>
        <w:jc w:val="left"/>
        <w:rPr>
          <w:b/>
          <w:i/>
          <w:sz w:val="28"/>
        </w:rPr>
      </w:pPr>
      <w:r>
        <w:rPr>
          <w:b/>
          <w:sz w:val="28"/>
        </w:rPr>
        <w:t xml:space="preserve">Câu 4: </w:t>
      </w:r>
      <w:r>
        <w:rPr>
          <w:b/>
          <w:i/>
          <w:sz w:val="28"/>
        </w:rPr>
        <w:t>Điền số</w:t>
      </w:r>
    </w:p>
    <w:p>
      <w:pPr>
        <w:pStyle w:val="6"/>
        <w:tabs>
          <w:tab w:val="left" w:pos="5584"/>
        </w:tabs>
        <w:spacing w:before="161"/>
        <w:ind w:left="1278"/>
      </w:pPr>
      <w:r>
        <w:t>76 + 1</w:t>
      </w:r>
      <w:r>
        <w:rPr>
          <w:spacing w:val="-1"/>
        </w:rPr>
        <w:t xml:space="preserve"> </w:t>
      </w:r>
      <w:r>
        <w:t>=</w:t>
      </w:r>
      <w:r>
        <w:rPr>
          <w:spacing w:val="68"/>
        </w:rPr>
        <w:t xml:space="preserve"> </w:t>
      </w:r>
      <w:r>
        <w:t>.........</w:t>
      </w:r>
      <w:r>
        <w:tab/>
      </w:r>
      <w:r>
        <w:t>43 +......... =</w:t>
      </w:r>
      <w:r>
        <w:rPr>
          <w:spacing w:val="1"/>
        </w:rPr>
        <w:t xml:space="preserve"> </w:t>
      </w:r>
      <w:r>
        <w:t>49</w:t>
      </w:r>
    </w:p>
    <w:p>
      <w:pPr>
        <w:pStyle w:val="6"/>
        <w:tabs>
          <w:tab w:val="left" w:pos="5515"/>
        </w:tabs>
        <w:spacing w:before="161"/>
        <w:ind w:left="1278"/>
      </w:pPr>
      <w:r>
        <w:t>34 +</w:t>
      </w:r>
      <w:r>
        <w:rPr>
          <w:spacing w:val="-1"/>
        </w:rPr>
        <w:t xml:space="preserve"> </w:t>
      </w:r>
      <w:r>
        <w:t>......= 34</w:t>
      </w:r>
      <w:r>
        <w:tab/>
      </w:r>
      <w:r>
        <w:t>56  + 2 + 1 =</w:t>
      </w:r>
      <w:r>
        <w:rPr>
          <w:spacing w:val="-4"/>
        </w:rPr>
        <w:t xml:space="preserve"> </w:t>
      </w:r>
      <w:r>
        <w:t>.........</w:t>
      </w:r>
    </w:p>
    <w:p>
      <w:pPr>
        <w:pStyle w:val="6"/>
        <w:tabs>
          <w:tab w:val="left" w:pos="2346"/>
          <w:tab w:val="left" w:pos="5584"/>
        </w:tabs>
        <w:spacing w:before="160"/>
        <w:ind w:left="1278"/>
      </w:pPr>
      <w:r>
        <w:t>.......+</w:t>
      </w:r>
      <w:r>
        <w:rPr>
          <w:spacing w:val="-2"/>
        </w:rPr>
        <w:t xml:space="preserve"> </w:t>
      </w:r>
      <w:r>
        <w:t>6</w:t>
      </w:r>
      <w:r>
        <w:tab/>
      </w:r>
      <w:r>
        <w:t>= 98</w:t>
      </w:r>
      <w:r>
        <w:tab/>
      </w:r>
      <w:r>
        <w:t>4 + 12 + ....... = 20</w:t>
      </w:r>
    </w:p>
    <w:p>
      <w:pPr>
        <w:spacing w:after="0"/>
        <w:sectPr>
          <w:pgSz w:w="12240" w:h="15840"/>
          <w:pgMar w:top="1380" w:right="0" w:bottom="280" w:left="440" w:header="720" w:footer="720" w:gutter="0"/>
          <w:cols w:space="720" w:num="1"/>
        </w:sectPr>
      </w:pPr>
    </w:p>
    <w:p>
      <w:pPr>
        <w:pStyle w:val="6"/>
        <w:spacing w:before="60" w:line="360" w:lineRule="auto"/>
        <w:ind w:left="1139" w:right="1841" w:hanging="140"/>
      </w:pPr>
      <w:r>
        <w:rPr>
          <w:b/>
        </w:rPr>
        <w:t>Câu 5:</w:t>
      </w:r>
      <w:r>
        <w:t>Lớp 1A có 20 bạn nam và 9 bạn nữ .Hỏi lớp 1A có tất cả bao nhiêu bạn? Viết phép tính thích hợp và ô trống.</w:t>
      </w:r>
    </w:p>
    <w:tbl>
      <w:tblPr>
        <w:tblStyle w:val="5"/>
        <w:tblW w:w="0" w:type="auto"/>
        <w:tblInd w:w="35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1"/>
        <w:gridCol w:w="720"/>
        <w:gridCol w:w="720"/>
        <w:gridCol w:w="720"/>
        <w:gridCol w:w="7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631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720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720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720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720" w:type="dxa"/>
          </w:tcPr>
          <w:p>
            <w:pPr>
              <w:pStyle w:val="9"/>
              <w:rPr>
                <w:sz w:val="28"/>
              </w:rPr>
            </w:pPr>
          </w:p>
        </w:tc>
      </w:tr>
    </w:tbl>
    <w:p>
      <w:pPr>
        <w:pStyle w:val="6"/>
        <w:rPr>
          <w:sz w:val="30"/>
        </w:rPr>
      </w:pPr>
    </w:p>
    <w:p>
      <w:pPr>
        <w:pStyle w:val="6"/>
        <w:spacing w:before="228"/>
        <w:ind w:left="3869"/>
      </w:pPr>
      <w:r>
        <w:t>Lớp 1A có ……. bạn</w:t>
      </w:r>
    </w:p>
    <w:p>
      <w:pPr>
        <w:spacing w:after="0"/>
        <w:sectPr>
          <w:pgSz w:w="12240" w:h="15840"/>
          <w:pgMar w:top="1380" w:right="0" w:bottom="280" w:left="440" w:header="720" w:footer="720" w:gutter="0"/>
          <w:cols w:space="720" w:num="1"/>
        </w:sectPr>
      </w:pPr>
    </w:p>
    <w:p>
      <w:pPr>
        <w:pStyle w:val="2"/>
        <w:spacing w:before="63"/>
        <w:ind w:left="3098"/>
      </w:pPr>
      <w:r>
        <w:rPr>
          <w:color w:val="FF0000"/>
        </w:rPr>
        <w:t>PHIẾU BÀI TẬP TUẦN 28:</w:t>
      </w:r>
    </w:p>
    <w:p>
      <w:pPr>
        <w:spacing w:before="249"/>
        <w:ind w:left="2049" w:right="0" w:firstLine="0"/>
        <w:jc w:val="left"/>
        <w:rPr>
          <w:b/>
          <w:sz w:val="28"/>
        </w:rPr>
      </w:pPr>
      <w:r>
        <w:rPr>
          <w:b/>
          <w:color w:val="FF0000"/>
          <w:sz w:val="28"/>
        </w:rPr>
        <w:t>PHÉP CỘNG SỐ CÓ 2 CHỮ SỐ VỚI SỐ CÓ 2 CHỮ SỐ</w:t>
      </w:r>
    </w:p>
    <w:p>
      <w:pPr>
        <w:spacing w:before="244"/>
        <w:ind w:left="1000" w:right="0" w:firstLine="0"/>
        <w:jc w:val="left"/>
        <w:rPr>
          <w:b/>
          <w:sz w:val="28"/>
        </w:rPr>
      </w:pPr>
      <w:r>
        <w:rPr>
          <w:b/>
          <w:sz w:val="28"/>
        </w:rPr>
        <w:t>Câu 1: Đặt tính rồi tính</w:t>
      </w:r>
    </w:p>
    <w:p>
      <w:pPr>
        <w:pStyle w:val="6"/>
        <w:spacing w:before="6"/>
        <w:rPr>
          <w:b/>
          <w:sz w:val="18"/>
        </w:rPr>
      </w:pPr>
    </w:p>
    <w:tbl>
      <w:tblPr>
        <w:tblStyle w:val="5"/>
        <w:tblW w:w="0" w:type="auto"/>
        <w:tblInd w:w="95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0"/>
        <w:gridCol w:w="2100"/>
        <w:gridCol w:w="2345"/>
        <w:gridCol w:w="305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00" w:type="dxa"/>
          </w:tcPr>
          <w:p>
            <w:pPr>
              <w:pStyle w:val="9"/>
              <w:spacing w:line="296" w:lineRule="exact"/>
              <w:ind w:left="50"/>
              <w:rPr>
                <w:sz w:val="28"/>
              </w:rPr>
            </w:pPr>
            <w:r>
              <w:rPr>
                <w:sz w:val="28"/>
              </w:rPr>
              <w:t>57 + 12</w:t>
            </w:r>
          </w:p>
        </w:tc>
        <w:tc>
          <w:tcPr>
            <w:tcW w:w="2100" w:type="dxa"/>
          </w:tcPr>
          <w:p>
            <w:pPr>
              <w:pStyle w:val="9"/>
              <w:spacing w:line="296" w:lineRule="exact"/>
              <w:ind w:left="646"/>
              <w:rPr>
                <w:sz w:val="28"/>
              </w:rPr>
            </w:pPr>
            <w:r>
              <w:rPr>
                <w:sz w:val="28"/>
              </w:rPr>
              <w:t>78 + 11</w:t>
            </w:r>
          </w:p>
        </w:tc>
        <w:tc>
          <w:tcPr>
            <w:tcW w:w="2345" w:type="dxa"/>
          </w:tcPr>
          <w:p>
            <w:pPr>
              <w:pStyle w:val="9"/>
              <w:spacing w:line="296" w:lineRule="exact"/>
              <w:ind w:left="349" w:right="502"/>
              <w:jc w:val="center"/>
              <w:rPr>
                <w:sz w:val="28"/>
              </w:rPr>
            </w:pPr>
            <w:r>
              <w:rPr>
                <w:sz w:val="28"/>
              </w:rPr>
              <w:t>43 + 16</w:t>
            </w:r>
          </w:p>
        </w:tc>
        <w:tc>
          <w:tcPr>
            <w:tcW w:w="3059" w:type="dxa"/>
          </w:tcPr>
          <w:p>
            <w:pPr>
              <w:pStyle w:val="9"/>
              <w:tabs>
                <w:tab w:val="left" w:pos="2727"/>
              </w:tabs>
              <w:spacing w:line="296" w:lineRule="exact"/>
              <w:ind w:left="856"/>
              <w:rPr>
                <w:sz w:val="28"/>
              </w:rPr>
            </w:pPr>
            <w:r>
              <w:rPr>
                <w:sz w:val="28"/>
              </w:rPr>
              <w:t>81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00" w:type="dxa"/>
          </w:tcPr>
          <w:p>
            <w:pPr>
              <w:pStyle w:val="9"/>
              <w:spacing w:line="316" w:lineRule="exact"/>
              <w:ind w:left="50"/>
              <w:rPr>
                <w:sz w:val="28"/>
              </w:rPr>
            </w:pPr>
            <w:r>
              <w:rPr>
                <w:sz w:val="28"/>
              </w:rPr>
              <w:t>+ 14</w:t>
            </w:r>
          </w:p>
        </w:tc>
        <w:tc>
          <w:tcPr>
            <w:tcW w:w="2100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2345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3059" w:type="dxa"/>
          </w:tcPr>
          <w:p>
            <w:pPr>
              <w:pStyle w:val="9"/>
              <w:rPr>
                <w:sz w:val="2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5" w:hRule="atLeast"/>
        </w:trPr>
        <w:tc>
          <w:tcPr>
            <w:tcW w:w="1800" w:type="dxa"/>
          </w:tcPr>
          <w:p>
            <w:pPr>
              <w:pStyle w:val="9"/>
              <w:spacing w:before="93"/>
              <w:ind w:left="50"/>
              <w:rPr>
                <w:sz w:val="28"/>
              </w:rPr>
            </w:pPr>
            <w:r>
              <w:rPr>
                <w:sz w:val="28"/>
              </w:rPr>
              <w:t>………….</w:t>
            </w:r>
          </w:p>
          <w:p>
            <w:pPr>
              <w:pStyle w:val="9"/>
              <w:spacing w:before="2"/>
              <w:ind w:left="50"/>
              <w:rPr>
                <w:sz w:val="28"/>
              </w:rPr>
            </w:pPr>
            <w:r>
              <w:rPr>
                <w:sz w:val="28"/>
              </w:rPr>
              <w:t>……………</w:t>
            </w:r>
          </w:p>
        </w:tc>
        <w:tc>
          <w:tcPr>
            <w:tcW w:w="2100" w:type="dxa"/>
          </w:tcPr>
          <w:p>
            <w:pPr>
              <w:pStyle w:val="9"/>
              <w:spacing w:before="93"/>
              <w:ind w:right="413"/>
              <w:jc w:val="right"/>
              <w:rPr>
                <w:sz w:val="28"/>
              </w:rPr>
            </w:pPr>
            <w:r>
              <w:rPr>
                <w:sz w:val="28"/>
              </w:rPr>
              <w:t>……………</w:t>
            </w:r>
          </w:p>
        </w:tc>
        <w:tc>
          <w:tcPr>
            <w:tcW w:w="2345" w:type="dxa"/>
          </w:tcPr>
          <w:p>
            <w:pPr>
              <w:pStyle w:val="9"/>
              <w:spacing w:before="93"/>
              <w:ind w:left="400" w:right="499"/>
              <w:jc w:val="center"/>
              <w:rPr>
                <w:sz w:val="28"/>
              </w:rPr>
            </w:pPr>
            <w:r>
              <w:rPr>
                <w:sz w:val="28"/>
              </w:rPr>
              <w:t>……………</w:t>
            </w:r>
          </w:p>
        </w:tc>
        <w:tc>
          <w:tcPr>
            <w:tcW w:w="3059" w:type="dxa"/>
          </w:tcPr>
          <w:p>
            <w:pPr>
              <w:pStyle w:val="9"/>
              <w:spacing w:before="93"/>
              <w:ind w:left="595"/>
              <w:rPr>
                <w:sz w:val="28"/>
              </w:rPr>
            </w:pPr>
            <w:r>
              <w:rPr>
                <w:sz w:val="28"/>
              </w:rPr>
              <w:t>……………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3" w:hRule="atLeast"/>
        </w:trPr>
        <w:tc>
          <w:tcPr>
            <w:tcW w:w="1800" w:type="dxa"/>
          </w:tcPr>
          <w:p>
            <w:pPr>
              <w:pStyle w:val="9"/>
              <w:spacing w:before="94" w:line="322" w:lineRule="exact"/>
              <w:ind w:left="50"/>
              <w:rPr>
                <w:sz w:val="28"/>
              </w:rPr>
            </w:pPr>
            <w:r>
              <w:rPr>
                <w:sz w:val="28"/>
              </w:rPr>
              <w:t>………….</w:t>
            </w:r>
          </w:p>
          <w:p>
            <w:pPr>
              <w:pStyle w:val="9"/>
              <w:ind w:left="50"/>
              <w:rPr>
                <w:sz w:val="28"/>
              </w:rPr>
            </w:pPr>
            <w:r>
              <w:rPr>
                <w:sz w:val="28"/>
              </w:rPr>
              <w:t>…………….</w:t>
            </w:r>
          </w:p>
        </w:tc>
        <w:tc>
          <w:tcPr>
            <w:tcW w:w="2100" w:type="dxa"/>
          </w:tcPr>
          <w:p>
            <w:pPr>
              <w:pStyle w:val="9"/>
              <w:spacing w:before="94"/>
              <w:ind w:right="414"/>
              <w:jc w:val="right"/>
              <w:rPr>
                <w:sz w:val="28"/>
              </w:rPr>
            </w:pPr>
            <w:r>
              <w:rPr>
                <w:sz w:val="28"/>
              </w:rPr>
              <w:t>…………….</w:t>
            </w:r>
          </w:p>
        </w:tc>
        <w:tc>
          <w:tcPr>
            <w:tcW w:w="2345" w:type="dxa"/>
          </w:tcPr>
          <w:p>
            <w:pPr>
              <w:pStyle w:val="9"/>
              <w:spacing w:before="94"/>
              <w:ind w:left="332" w:right="502"/>
              <w:jc w:val="center"/>
              <w:rPr>
                <w:sz w:val="28"/>
              </w:rPr>
            </w:pPr>
            <w:r>
              <w:rPr>
                <w:sz w:val="28"/>
              </w:rPr>
              <w:t>….………..</w:t>
            </w:r>
          </w:p>
        </w:tc>
        <w:tc>
          <w:tcPr>
            <w:tcW w:w="3059" w:type="dxa"/>
          </w:tcPr>
          <w:p>
            <w:pPr>
              <w:pStyle w:val="9"/>
              <w:spacing w:before="94"/>
              <w:ind w:left="593"/>
              <w:rPr>
                <w:sz w:val="28"/>
              </w:rPr>
            </w:pPr>
            <w:r>
              <w:rPr>
                <w:sz w:val="28"/>
              </w:rPr>
              <w:t>…………..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atLeast"/>
        </w:trPr>
        <w:tc>
          <w:tcPr>
            <w:tcW w:w="1800" w:type="dxa"/>
          </w:tcPr>
          <w:p>
            <w:pPr>
              <w:pStyle w:val="9"/>
              <w:spacing w:before="95" w:line="322" w:lineRule="exact"/>
              <w:ind w:left="50"/>
              <w:rPr>
                <w:sz w:val="28"/>
              </w:rPr>
            </w:pPr>
            <w:r>
              <w:rPr>
                <w:sz w:val="28"/>
              </w:rPr>
              <w:t>…………..</w:t>
            </w:r>
          </w:p>
          <w:p>
            <w:pPr>
              <w:pStyle w:val="9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……………..</w:t>
            </w:r>
          </w:p>
        </w:tc>
        <w:tc>
          <w:tcPr>
            <w:tcW w:w="2100" w:type="dxa"/>
          </w:tcPr>
          <w:p>
            <w:pPr>
              <w:pStyle w:val="9"/>
              <w:spacing w:before="95"/>
              <w:ind w:right="486"/>
              <w:jc w:val="right"/>
              <w:rPr>
                <w:sz w:val="28"/>
              </w:rPr>
            </w:pPr>
            <w:r>
              <w:rPr>
                <w:sz w:val="28"/>
              </w:rPr>
              <w:t>………..…..</w:t>
            </w:r>
          </w:p>
        </w:tc>
        <w:tc>
          <w:tcPr>
            <w:tcW w:w="2345" w:type="dxa"/>
          </w:tcPr>
          <w:p>
            <w:pPr>
              <w:pStyle w:val="9"/>
              <w:spacing w:before="95"/>
              <w:ind w:left="330" w:right="502"/>
              <w:jc w:val="center"/>
              <w:rPr>
                <w:sz w:val="28"/>
              </w:rPr>
            </w:pPr>
            <w:r>
              <w:rPr>
                <w:sz w:val="28"/>
              </w:rPr>
              <w:t>……..…….</w:t>
            </w:r>
          </w:p>
        </w:tc>
        <w:tc>
          <w:tcPr>
            <w:tcW w:w="3059" w:type="dxa"/>
          </w:tcPr>
          <w:p>
            <w:pPr>
              <w:pStyle w:val="9"/>
              <w:spacing w:before="95"/>
              <w:ind w:left="523"/>
              <w:rPr>
                <w:sz w:val="28"/>
              </w:rPr>
            </w:pPr>
            <w:r>
              <w:rPr>
                <w:sz w:val="28"/>
              </w:rPr>
              <w:t>…………..</w:t>
            </w:r>
          </w:p>
        </w:tc>
      </w:tr>
    </w:tbl>
    <w:p>
      <w:pPr>
        <w:pStyle w:val="6"/>
        <w:rPr>
          <w:b/>
          <w:sz w:val="30"/>
        </w:rPr>
      </w:pPr>
    </w:p>
    <w:p>
      <w:pPr>
        <w:pStyle w:val="6"/>
        <w:spacing w:before="4"/>
        <w:rPr>
          <w:b/>
          <w:sz w:val="43"/>
        </w:rPr>
      </w:pPr>
    </w:p>
    <w:p>
      <w:pPr>
        <w:pStyle w:val="3"/>
        <w:spacing w:before="1"/>
        <w:ind w:left="1000"/>
        <w:rPr>
          <w:i/>
        </w:rPr>
      </w:pPr>
      <w:r>
        <w:rPr>
          <w:i w:val="0"/>
        </w:rPr>
        <w:t xml:space="preserve">Câu 2: </w:t>
      </w:r>
      <w:r>
        <w:rPr>
          <w:i/>
        </w:rPr>
        <w:t>Viết kết quả của mỗi phép tính vào ô trống</w:t>
      </w:r>
    </w:p>
    <w:tbl>
      <w:tblPr>
        <w:tblStyle w:val="5"/>
        <w:tblW w:w="0" w:type="auto"/>
        <w:tblInd w:w="8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99"/>
        <w:gridCol w:w="1361"/>
        <w:gridCol w:w="1363"/>
        <w:gridCol w:w="1363"/>
        <w:gridCol w:w="1363"/>
        <w:gridCol w:w="1364"/>
        <w:gridCol w:w="136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399" w:type="dxa"/>
          </w:tcPr>
          <w:p>
            <w:pPr>
              <w:pStyle w:val="9"/>
              <w:spacing w:line="301" w:lineRule="exact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Phép tính</w:t>
            </w:r>
          </w:p>
        </w:tc>
        <w:tc>
          <w:tcPr>
            <w:tcW w:w="1361" w:type="dxa"/>
          </w:tcPr>
          <w:p>
            <w:pPr>
              <w:pStyle w:val="9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17 + 21</w:t>
            </w:r>
          </w:p>
        </w:tc>
        <w:tc>
          <w:tcPr>
            <w:tcW w:w="1363" w:type="dxa"/>
          </w:tcPr>
          <w:p>
            <w:pPr>
              <w:pStyle w:val="9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72 + 2</w:t>
            </w:r>
          </w:p>
        </w:tc>
        <w:tc>
          <w:tcPr>
            <w:tcW w:w="1363" w:type="dxa"/>
          </w:tcPr>
          <w:p>
            <w:pPr>
              <w:pStyle w:val="9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24 + 10</w:t>
            </w:r>
          </w:p>
        </w:tc>
        <w:tc>
          <w:tcPr>
            <w:tcW w:w="1363" w:type="dxa"/>
          </w:tcPr>
          <w:p>
            <w:pPr>
              <w:pStyle w:val="9"/>
              <w:spacing w:line="301" w:lineRule="exact"/>
              <w:ind w:left="178"/>
              <w:rPr>
                <w:sz w:val="28"/>
              </w:rPr>
            </w:pPr>
            <w:r>
              <w:rPr>
                <w:sz w:val="28"/>
              </w:rPr>
              <w:t>0 + 32</w:t>
            </w:r>
          </w:p>
        </w:tc>
        <w:tc>
          <w:tcPr>
            <w:tcW w:w="1364" w:type="dxa"/>
          </w:tcPr>
          <w:p>
            <w:pPr>
              <w:pStyle w:val="9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73 + 23</w:t>
            </w:r>
          </w:p>
        </w:tc>
        <w:tc>
          <w:tcPr>
            <w:tcW w:w="1363" w:type="dxa"/>
          </w:tcPr>
          <w:p>
            <w:pPr>
              <w:pStyle w:val="9"/>
              <w:spacing w:line="301" w:lineRule="exact"/>
              <w:ind w:left="178"/>
              <w:rPr>
                <w:sz w:val="28"/>
              </w:rPr>
            </w:pPr>
            <w:r>
              <w:rPr>
                <w:sz w:val="28"/>
              </w:rPr>
              <w:t>21 + 13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1399" w:type="dxa"/>
          </w:tcPr>
          <w:p>
            <w:pPr>
              <w:pStyle w:val="9"/>
              <w:rPr>
                <w:b/>
                <w:i/>
                <w:sz w:val="28"/>
              </w:rPr>
            </w:pPr>
          </w:p>
          <w:p>
            <w:pPr>
              <w:pStyle w:val="9"/>
              <w:spacing w:line="304" w:lineRule="exact"/>
              <w:ind w:right="189"/>
              <w:jc w:val="right"/>
              <w:rPr>
                <w:sz w:val="28"/>
              </w:rPr>
            </w:pPr>
            <w:r>
              <w:rPr>
                <w:sz w:val="28"/>
              </w:rPr>
              <w:t>Kết quả</w:t>
            </w:r>
          </w:p>
        </w:tc>
        <w:tc>
          <w:tcPr>
            <w:tcW w:w="1361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1363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1363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1363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1364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1363" w:type="dxa"/>
          </w:tcPr>
          <w:p>
            <w:pPr>
              <w:pStyle w:val="9"/>
              <w:rPr>
                <w:sz w:val="28"/>
              </w:rPr>
            </w:pPr>
          </w:p>
        </w:tc>
      </w:tr>
    </w:tbl>
    <w:p>
      <w:pPr>
        <w:pStyle w:val="6"/>
        <w:rPr>
          <w:b/>
          <w:i/>
          <w:sz w:val="30"/>
        </w:rPr>
      </w:pPr>
    </w:p>
    <w:p>
      <w:pPr>
        <w:pStyle w:val="6"/>
        <w:rPr>
          <w:b/>
          <w:i/>
          <w:sz w:val="25"/>
        </w:rPr>
      </w:pPr>
    </w:p>
    <w:p>
      <w:pPr>
        <w:spacing w:before="0"/>
        <w:ind w:left="1000" w:right="0" w:firstLine="0"/>
        <w:jc w:val="left"/>
        <w:rPr>
          <w:b/>
          <w:i/>
          <w:sz w:val="28"/>
        </w:rPr>
      </w:pPr>
      <w:r>
        <w:rPr>
          <w:b/>
          <w:sz w:val="28"/>
        </w:rPr>
        <w:t>Câu 3</w:t>
      </w:r>
      <w:r>
        <w:rPr>
          <w:sz w:val="28"/>
        </w:rPr>
        <w:t xml:space="preserve">: </w:t>
      </w:r>
      <w:r>
        <w:rPr>
          <w:b/>
          <w:i/>
          <w:sz w:val="28"/>
        </w:rPr>
        <w:t>Em hãy viết phép tính cộng có kết quả bằng 87</w:t>
      </w:r>
    </w:p>
    <w:p>
      <w:pPr>
        <w:pStyle w:val="6"/>
        <w:spacing w:before="3"/>
        <w:rPr>
          <w:b/>
          <w:i/>
          <w:sz w:val="27"/>
        </w:rPr>
      </w:pPr>
    </w:p>
    <w:p>
      <w:pPr>
        <w:spacing w:before="0"/>
        <w:ind w:left="0" w:right="3840" w:firstLine="0"/>
        <w:jc w:val="right"/>
        <w:rPr>
          <w:sz w:val="24"/>
        </w:rPr>
      </w:pPr>
      <w:r>
        <w:pict>
          <v:shape id="_x0000_s1322" o:spid="_x0000_s1322" o:spt="202" type="#_x0000_t202" style="position:absolute;left:0pt;margin-left:81pt;margin-top:2.4pt;height:26.4pt;width:147.9pt;mso-position-horizontal-relative:page;z-index:2516787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5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74"/>
                    <w:gridCol w:w="568"/>
                    <w:gridCol w:w="566"/>
                    <w:gridCol w:w="567"/>
                    <w:gridCol w:w="566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08" w:hRule="atLeast"/>
                    </w:trPr>
                    <w:tc>
                      <w:tcPr>
                        <w:tcW w:w="674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6"/>
                  </w:pPr>
                </w:p>
              </w:txbxContent>
            </v:textbox>
          </v:shape>
        </w:pict>
      </w:r>
      <w:r>
        <w:pict>
          <v:shape id="_x0000_s1323" o:spid="_x0000_s1323" o:spt="202" type="#_x0000_t202" style="position:absolute;left:0pt;margin-left:260.2pt;margin-top:4.6pt;height:26.4pt;width:147.9pt;mso-position-horizontal-relative:page;z-index:2516787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5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74"/>
                    <w:gridCol w:w="568"/>
                    <w:gridCol w:w="566"/>
                    <w:gridCol w:w="566"/>
                    <w:gridCol w:w="566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08" w:hRule="atLeast"/>
                    </w:trPr>
                    <w:tc>
                      <w:tcPr>
                        <w:tcW w:w="674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6"/>
                  </w:pPr>
                </w:p>
              </w:txbxContent>
            </v:textbox>
          </v:shape>
        </w:pict>
      </w:r>
      <w:r>
        <w:rPr>
          <w:sz w:val="24"/>
        </w:rPr>
        <w:t>.</w: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2"/>
        <w:rPr>
          <w:sz w:val="13"/>
        </w:rPr>
      </w:pPr>
      <w:r>
        <w:pict>
          <v:shape id="_x0000_s1324" o:spid="_x0000_s1324" o:spt="202" type="#_x0000_t202" style="position:absolute;left:0pt;margin-left:83.15pt;margin-top:12.65pt;height:26.4pt;width:147.9pt;mso-position-horizontal-relative:page;mso-wrap-distance-bottom:0pt;mso-wrap-distance-top:0pt;z-index:-2515937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5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74"/>
                    <w:gridCol w:w="568"/>
                    <w:gridCol w:w="566"/>
                    <w:gridCol w:w="567"/>
                    <w:gridCol w:w="566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08" w:hRule="atLeast"/>
                    </w:trPr>
                    <w:tc>
                      <w:tcPr>
                        <w:tcW w:w="674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6"/>
                  </w:pPr>
                </w:p>
              </w:txbxContent>
            </v:textbox>
            <w10:wrap type="topAndBottom"/>
          </v:shape>
        </w:pict>
      </w:r>
      <w:r>
        <w:pict>
          <v:shape id="_x0000_s1325" o:spid="_x0000_s1325" o:spt="202" type="#_x0000_t202" style="position:absolute;left:0pt;margin-left:255.25pt;margin-top:9.55pt;height:26.4pt;width:147.9pt;mso-position-horizontal-relative:page;mso-wrap-distance-bottom:0pt;mso-wrap-distance-top:0pt;z-index:-2515937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5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74"/>
                    <w:gridCol w:w="568"/>
                    <w:gridCol w:w="566"/>
                    <w:gridCol w:w="566"/>
                    <w:gridCol w:w="566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08" w:hRule="atLeast"/>
                    </w:trPr>
                    <w:tc>
                      <w:tcPr>
                        <w:tcW w:w="674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6"/>
                  </w:pPr>
                </w:p>
              </w:txbxContent>
            </v:textbox>
            <w10:wrap type="topAndBottom"/>
          </v:shape>
        </w:pict>
      </w:r>
    </w:p>
    <w:p>
      <w:pPr>
        <w:pStyle w:val="6"/>
        <w:tabs>
          <w:tab w:val="left" w:leader="dot" w:pos="4996"/>
        </w:tabs>
        <w:spacing w:before="138"/>
        <w:ind w:left="1000"/>
      </w:pPr>
      <w:r>
        <w:rPr>
          <w:b/>
        </w:rPr>
        <w:t xml:space="preserve">Câu 4: </w:t>
      </w:r>
      <w:r>
        <w:t>Điền dấu thích</w:t>
      </w:r>
      <w:r>
        <w:rPr>
          <w:spacing w:val="-7"/>
        </w:rPr>
        <w:t xml:space="preserve"> </w:t>
      </w:r>
      <w:r>
        <w:t>hợp</w:t>
      </w:r>
      <w:r>
        <w:rPr>
          <w:spacing w:val="69"/>
        </w:rPr>
        <w:t xml:space="preserve"> </w:t>
      </w:r>
      <w:r>
        <w:t>33</w:t>
      </w:r>
      <w:r>
        <w:tab/>
      </w:r>
      <w:r>
        <w:t>12 + 33=</w:t>
      </w:r>
      <w:r>
        <w:rPr>
          <w:spacing w:val="-3"/>
        </w:rPr>
        <w:t xml:space="preserve"> </w:t>
      </w:r>
      <w:r>
        <w:t>78</w:t>
      </w:r>
    </w:p>
    <w:p>
      <w:pPr>
        <w:pStyle w:val="6"/>
      </w:pPr>
    </w:p>
    <w:p>
      <w:pPr>
        <w:pStyle w:val="6"/>
        <w:tabs>
          <w:tab w:val="left" w:pos="3529"/>
          <w:tab w:val="left" w:pos="5395"/>
        </w:tabs>
        <w:ind w:left="1629"/>
      </w:pPr>
      <w:r>
        <w:t>A.</w:t>
      </w:r>
      <w:r>
        <w:rPr>
          <w:spacing w:val="-1"/>
        </w:rPr>
        <w:t xml:space="preserve"> </w:t>
      </w:r>
      <w:r>
        <w:t>+</w:t>
      </w:r>
      <w:r>
        <w:tab/>
      </w:r>
      <w:r>
        <w:t>B. –</w:t>
      </w:r>
      <w:r>
        <w:tab/>
      </w:r>
      <w:r>
        <w:t>C.</w:t>
      </w:r>
      <w:r>
        <w:rPr>
          <w:spacing w:val="1"/>
        </w:rPr>
        <w:t xml:space="preserve"> </w:t>
      </w:r>
      <w:r>
        <w:t>=</w:t>
      </w:r>
    </w:p>
    <w:p>
      <w:pPr>
        <w:pStyle w:val="2"/>
        <w:spacing w:before="5"/>
      </w:pPr>
      <w:r>
        <w:t>Câu 5:</w:t>
      </w:r>
      <w:r>
        <w:rPr>
          <w:spacing w:val="69"/>
        </w:rPr>
        <w:t xml:space="preserve"> </w:t>
      </w:r>
      <w:r>
        <w:t>Số?</w:t>
      </w:r>
    </w:p>
    <w:p>
      <w:pPr>
        <w:pStyle w:val="6"/>
        <w:spacing w:before="9"/>
        <w:rPr>
          <w:b/>
          <w:sz w:val="25"/>
        </w:rPr>
      </w:pPr>
    </w:p>
    <w:p>
      <w:pPr>
        <w:tabs>
          <w:tab w:val="left" w:pos="4132"/>
          <w:tab w:val="left" w:pos="5133"/>
        </w:tabs>
        <w:spacing w:before="89"/>
        <w:ind w:left="3134" w:right="0" w:firstLine="0"/>
        <w:jc w:val="left"/>
        <w:rPr>
          <w:b/>
          <w:sz w:val="28"/>
        </w:rPr>
      </w:pPr>
      <w:r>
        <w:pict>
          <v:rect id="_x0000_s1326" o:spid="_x0000_s1326" o:spt="1" style="position:absolute;left:0pt;margin-left:139.35pt;margin-top:0.85pt;height:24pt;width:27.9pt;mso-position-horizontal-relative:page;z-index:251675648;mso-width-relative:page;mso-height-relative:page;" filled="f" stroked="t" coordsize="21600,21600">
            <v:path/>
            <v:fill on="f" focussize="0,0"/>
            <v:stroke color="#000000"/>
            <v:imagedata o:title=""/>
            <o:lock v:ext="edit"/>
          </v:rect>
        </w:pict>
      </w:r>
      <w:r>
        <w:pict>
          <v:rect id="_x0000_s1327" o:spid="_x0000_s1327" o:spt="1" style="position:absolute;left:0pt;margin-left:196.35pt;margin-top:0.1pt;height:24.75pt;width:27.75pt;mso-position-horizontal-relative:page;z-index:-251607040;mso-width-relative:page;mso-height-relative:page;" filled="f" stroked="t" coordsize="21600,21600">
            <v:path/>
            <v:fill on="f" focussize="0,0"/>
            <v:stroke color="#000000"/>
            <v:imagedata o:title=""/>
            <o:lock v:ext="edit"/>
          </v:rect>
        </w:pict>
      </w:r>
      <w:r>
        <w:pict>
          <v:rect id="_x0000_s1328" o:spid="_x0000_s1328" o:spt="1" style="position:absolute;left:0pt;margin-left:245.85pt;margin-top:0.85pt;height:24.75pt;width:26.55pt;mso-position-horizontal-relative:page;z-index:-251606016;mso-width-relative:page;mso-height-relative:page;" filled="f" stroked="t" coordsize="21600,21600">
            <v:path/>
            <v:fill on="f" focussize="0,0"/>
            <v:stroke color="#000000"/>
            <v:imagedata o:title=""/>
            <o:lock v:ext="edit"/>
          </v:rect>
        </w:pict>
      </w:r>
      <w:r>
        <w:rPr>
          <w:b/>
          <w:sz w:val="28"/>
        </w:rPr>
        <w:t>+</w:t>
      </w:r>
      <w:r>
        <w:rPr>
          <w:b/>
          <w:sz w:val="28"/>
        </w:rPr>
        <w:tab/>
      </w:r>
      <w:r>
        <w:rPr>
          <w:b/>
          <w:sz w:val="28"/>
        </w:rPr>
        <w:t>+</w:t>
      </w:r>
      <w:r>
        <w:rPr>
          <w:b/>
          <w:sz w:val="28"/>
        </w:rPr>
        <w:tab/>
      </w:r>
      <w:r>
        <w:rPr>
          <w:b/>
          <w:sz w:val="28"/>
        </w:rPr>
        <w:t>= 46</w:t>
      </w:r>
    </w:p>
    <w:p>
      <w:pPr>
        <w:pStyle w:val="6"/>
        <w:spacing w:before="7"/>
        <w:rPr>
          <w:b/>
          <w:sz w:val="25"/>
        </w:rPr>
      </w:pPr>
    </w:p>
    <w:p>
      <w:pPr>
        <w:spacing w:before="89"/>
        <w:ind w:left="1000" w:right="0" w:firstLine="0"/>
        <w:jc w:val="left"/>
        <w:rPr>
          <w:b/>
          <w:sz w:val="28"/>
        </w:rPr>
      </w:pPr>
      <w:r>
        <w:pict>
          <v:group id="_x0000_s1329" o:spid="_x0000_s1329" o:spt="203" style="position:absolute;left:0pt;margin-left:460.8pt;margin-top:18.75pt;height:67.15pt;width:90.05pt;mso-position-horizontal-relative:page;z-index:251676672;mso-width-relative:page;mso-height-relative:page;" coordorigin="9217,375" coordsize="1801,1343">
            <o:lock v:ext="edit"/>
            <v:shape id="_x0000_s1330" o:spid="_x0000_s1330" style="position:absolute;left:9224;top:382;height:1328;width:1786;" fillcolor="#99FF99" filled="t" stroked="f" coordorigin="9224,383" coordsize="1786,1328" path="m10650,951l10650,1142,11010,1047,10650,951xm10245,1443l9989,1443,10117,1711,10245,1443xm9650,1259l9486,1516,9831,1394,9650,1259xm10584,1259l10403,1394,10748,1516,10584,1259xm10117,715l10027,721,9943,741,9867,771,9801,812,9747,861,9706,917,9679,980,9670,1047,9679,1114,9706,1176,9747,1232,9801,1281,9867,1322,9943,1353,10027,1372,10117,1379,10207,1372,10291,1353,10367,1322,10433,1281,10487,1232,10528,1176,10554,1114,10563,1047,10554,980,10528,917,10487,861,10433,812,10367,771,10291,741,10207,721,10117,715xm9584,951l9224,1047,9584,1142,9584,951xm9486,577l9650,834,9831,699,9486,577xm10748,577l10403,699,10584,834,10748,577xm10117,383l9989,651,10245,651,10117,383xe">
              <v:path arrowok="t"/>
              <v:fill on="t" focussize="0,0"/>
              <v:stroke on="f"/>
              <v:imagedata o:title=""/>
              <o:lock v:ext="edit"/>
            </v:shape>
            <v:shape id="_x0000_s1331" o:spid="_x0000_s1331" style="position:absolute;left:9224;top:382;height:1328;width:1786;" filled="f" stroked="t" coordorigin="9224,383" coordsize="1786,1328" path="m11010,1047l10650,1142,10650,951,11010,1047xm10748,577l10584,834,10403,699,10748,577xm10117,383l10245,651,9989,651,10117,383xm9486,577l9831,699,9650,834,9486,577xm9224,1047l9584,951,9584,1142,9224,1047xm9486,1516l9650,1259,9831,1394,9486,1516xm10117,1711l9989,1443,10245,1443,10117,1711xm10748,1516l10403,1394,10584,1259,10748,1516xm9670,1047l9679,980,9706,917,9747,861,9801,812,9867,771,9943,741,10027,721,10117,715,10207,721,10291,741,10367,771,10433,812,10487,861,10528,917,10554,980,10563,1047,10554,1114,10528,1176,10487,1232,10433,1281,10367,1322,10291,1353,10207,1372,10117,1379,10027,1372,9943,1353,9867,1322,9801,1281,9747,1232,9706,1176,9679,1114,9670,1047xe">
              <v:path arrowok="t"/>
              <v:fill on="f" focussize="0,0"/>
              <v:stroke color="#000000"/>
              <v:imagedata o:title=""/>
              <o:lock v:ext="edit"/>
            </v:shape>
            <v:shape id="_x0000_s1332" o:spid="_x0000_s1332" o:spt="202" type="#_x0000_t202" style="position:absolute;left:9966;top:953;height:300;width:3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00" w:lineRule="exact"/>
                      <w:ind w:left="0" w:right="0" w:firstLine="0"/>
                      <w:jc w:val="left"/>
                      <w:rPr>
                        <w:rFonts w:ascii="Carlito"/>
                        <w:b/>
                        <w:sz w:val="30"/>
                      </w:rPr>
                    </w:pPr>
                    <w:r>
                      <w:rPr>
                        <w:rFonts w:ascii="Carlito"/>
                        <w:b/>
                        <w:sz w:val="30"/>
                      </w:rPr>
                      <w:t>77</w:t>
                    </w:r>
                  </w:p>
                </w:txbxContent>
              </v:textbox>
            </v:shape>
          </v:group>
        </w:pict>
      </w:r>
      <w:r>
        <w:pict>
          <v:group id="_x0000_s1333" o:spid="_x0000_s1333" o:spt="203" style="position:absolute;left:0pt;margin-left:113.95pt;margin-top:18.75pt;height:67.2pt;width:88.65pt;mso-position-horizontal-relative:page;z-index:251677696;mso-width-relative:page;mso-height-relative:page;" coordorigin="2279,375" coordsize="1773,1344">
            <o:lock v:ext="edit"/>
            <v:shape id="_x0000_s1334" o:spid="_x0000_s1334" style="position:absolute;left:2287;top:382;height:1329;width:1758;" fillcolor="#BCD5ED" filled="t" stroked="f" coordorigin="2287,383" coordsize="1758,1329" path="m3690,952l3690,1143,4045,1047,3690,952xm3292,1444l3040,1444,3166,1712,3292,1444xm2706,1260l2544,1517,2884,1395,2706,1260xm3626,1260l3448,1395,3787,1517,3626,1260xm3166,715l3077,722,2995,741,2920,772,2855,812,2802,861,2761,918,2736,980,2727,1047,2736,1114,2761,1177,2802,1233,2855,1282,2920,1323,2995,1353,3077,1373,3166,1379,3255,1373,3337,1353,3412,1323,3477,1282,3531,1233,3571,1177,3597,1114,3606,1047,3597,980,3571,918,3531,861,3477,812,3412,772,3337,741,3255,722,3166,715xm2642,952l2287,1047,2642,1143,2642,952xm2544,577l2706,834,2884,700,2544,577xm3787,577l3448,700,3626,834,3787,577xm3166,383l3040,651,3292,651,3166,383xe">
              <v:path arrowok="t"/>
              <v:fill on="t" focussize="0,0"/>
              <v:stroke on="f"/>
              <v:imagedata o:title=""/>
              <o:lock v:ext="edit"/>
            </v:shape>
            <v:shape id="_x0000_s1335" o:spid="_x0000_s1335" style="position:absolute;left:2287;top:382;height:1329;width:1758;" filled="f" stroked="t" coordorigin="2287,383" coordsize="1758,1329" path="m4045,1047l3690,1143,3690,952,4045,1047xm3787,577l3626,834,3448,700,3787,577xm3166,383l3292,651,3040,651,3166,383xm2544,577l2884,700,2706,834,2544,577xm2287,1047l2642,952,2642,1143,2287,1047xm2544,1517l2706,1260,2884,1395,2544,1517xm3166,1712l3040,1444,3292,1444,3166,1712xm3787,1517l3448,1395,3626,1260,3787,1517xm2727,1047l2736,980,2761,918,2802,861,2855,812,2920,772,2995,741,3077,722,3166,715,3255,722,3337,741,3412,772,3477,812,3531,861,3571,918,3597,980,3606,1047,3597,1114,3571,1177,3531,1233,3477,1282,3412,1323,3337,1353,3255,1373,3166,1379,3077,1373,2995,1353,2920,1323,2855,1282,2802,1233,2761,1177,2736,1114,2727,1047xe">
              <v:path arrowok="t"/>
              <v:fill on="f" focussize="0,0"/>
              <v:stroke color="#000000"/>
              <v:imagedata o:title=""/>
              <o:lock v:ext="edit"/>
            </v:shape>
            <v:shape id="_x0000_s1336" o:spid="_x0000_s1336" o:spt="202" type="#_x0000_t202" style="position:absolute;left:3012;top:953;height:300;width:3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00" w:lineRule="exact"/>
                      <w:ind w:left="0" w:right="0" w:firstLine="0"/>
                      <w:jc w:val="left"/>
                      <w:rPr>
                        <w:rFonts w:ascii="Carlito"/>
                        <w:b/>
                        <w:sz w:val="30"/>
                      </w:rPr>
                    </w:pPr>
                    <w:r>
                      <w:rPr>
                        <w:rFonts w:ascii="Carlito"/>
                        <w:b/>
                        <w:sz w:val="30"/>
                      </w:rPr>
                      <w:t>56</w:t>
                    </w:r>
                  </w:p>
                </w:txbxContent>
              </v:textbox>
            </v:shape>
          </v:group>
        </w:pict>
      </w:r>
      <w:r>
        <w:rPr>
          <w:b/>
          <w:sz w:val="28"/>
        </w:rPr>
        <w:t>Câu 6</w:t>
      </w:r>
      <w:r>
        <w:rPr>
          <w:sz w:val="28"/>
        </w:rPr>
        <w:t xml:space="preserve">: </w:t>
      </w:r>
      <w:r>
        <w:rPr>
          <w:b/>
          <w:sz w:val="28"/>
        </w:rPr>
        <w:t>Nối đúng</w:t>
      </w:r>
    </w:p>
    <w:p>
      <w:pPr>
        <w:pStyle w:val="6"/>
        <w:ind w:left="5217"/>
        <w:rPr>
          <w:sz w:val="20"/>
        </w:rPr>
      </w:pPr>
      <w:r>
        <w:rPr>
          <w:sz w:val="20"/>
        </w:rPr>
        <w:pict>
          <v:group id="_x0000_s1337" o:spid="_x0000_s1337" o:spt="203" style="height:65.8pt;width:90.75pt;" coordsize="1815,1316">
            <o:lock v:ext="edit"/>
            <v:shape id="_x0000_s1338" o:spid="_x0000_s1338" style="position:absolute;left:7;top:7;height:1301;width:1800;" fillcolor="#CC99FF" filled="t" stroked="f" coordorigin="8,8" coordsize="1800,1301" path="m1444,565l1444,751,1808,658,1444,565xm1037,1046l778,1046,908,1308,1037,1046xm437,866l271,1118,619,998,437,866xm1378,866l1196,998,1544,1118,1378,866xm908,333l817,339,732,358,656,388,589,428,534,476,493,531,467,592,458,658,467,724,493,785,534,840,589,888,656,928,732,958,817,977,908,983,998,977,1083,958,1159,928,1226,888,1281,840,1322,785,1348,724,1358,658,1348,592,1322,531,1281,476,1226,428,1159,388,1083,358,998,339,908,333xm371,565l8,658,371,751,371,565xm271,198l437,450,619,318,271,198xm1544,198l1196,318,1378,450,1544,198xm908,7l778,270,1037,270,908,7xe">
              <v:path arrowok="t"/>
              <v:fill on="t" focussize="0,0"/>
              <v:stroke on="f"/>
              <v:imagedata o:title=""/>
              <o:lock v:ext="edit"/>
            </v:shape>
            <v:shape id="_x0000_s1339" o:spid="_x0000_s1339" style="position:absolute;left:7;top:7;height:1301;width:1800;" filled="f" stroked="t" coordorigin="8,8" coordsize="1800,1301" path="m1808,658l1444,751,1444,565,1808,658xm1544,198l1378,450,1196,318,1544,198xm908,7l1037,270,778,270,908,7xm271,198l619,318,437,450,271,198xm8,658l371,565,371,751,8,658xm271,1118l437,866,619,998,271,1118xm908,1308l778,1046,1037,1046,908,1308xm1544,1118l1196,998,1378,866,1544,1118xm458,658l467,592,493,531,534,476,589,428,656,388,732,358,817,339,908,333,998,339,1083,358,1159,388,1226,428,1281,476,1322,531,1348,592,1358,658,1348,724,1322,785,1281,840,1226,888,1159,928,1083,958,998,977,908,983,817,977,732,958,656,928,589,888,534,840,493,785,467,724,458,658xe">
              <v:path arrowok="t"/>
              <v:fill on="f" focussize="0,0"/>
              <v:stroke color="#000000"/>
              <v:imagedata o:title=""/>
              <o:lock v:ext="edit"/>
            </v:shape>
            <v:shape id="_x0000_s1340" o:spid="_x0000_s1340" o:spt="202" type="#_x0000_t202" style="position:absolute;left:756;top:569;height:300;width:3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00" w:lineRule="exact"/>
                      <w:ind w:left="0" w:right="0" w:firstLine="0"/>
                      <w:jc w:val="left"/>
                      <w:rPr>
                        <w:rFonts w:ascii="Carlito"/>
                        <w:b/>
                        <w:sz w:val="30"/>
                      </w:rPr>
                    </w:pPr>
                    <w:r>
                      <w:rPr>
                        <w:rFonts w:ascii="Carlito"/>
                        <w:b/>
                        <w:sz w:val="30"/>
                      </w:rPr>
                      <w:t>18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after="0"/>
        <w:rPr>
          <w:sz w:val="20"/>
        </w:rPr>
        <w:sectPr>
          <w:pgSz w:w="12240" w:h="15840"/>
          <w:pgMar w:top="1380" w:right="0" w:bottom="280" w:left="440" w:header="720" w:footer="720" w:gutter="0"/>
          <w:cols w:space="720" w:num="1"/>
        </w:sectPr>
      </w:pP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4"/>
        </w:rPr>
      </w:pPr>
    </w:p>
    <w:p>
      <w:pPr>
        <w:tabs>
          <w:tab w:val="left" w:pos="4400"/>
          <w:tab w:val="left" w:pos="7017"/>
          <w:tab w:val="left" w:pos="9690"/>
        </w:tabs>
        <w:spacing w:line="240" w:lineRule="auto"/>
        <w:ind w:left="1244" w:right="0" w:firstLine="0"/>
        <w:rPr>
          <w:sz w:val="20"/>
        </w:rPr>
      </w:pPr>
      <w:r>
        <w:rPr>
          <w:sz w:val="20"/>
        </w:rPr>
        <w:pict>
          <v:group id="_x0000_s1341" o:spid="_x0000_s1341" o:spt="203" style="height:30.5pt;width:76.9pt;" coordsize="1538,610">
            <o:lock v:ext="edit"/>
            <v:shape id="_x0000_s1342" o:spid="_x0000_s1342" style="position:absolute;left:7;top:7;height:595;width:1523;" fillcolor="#C5DFB3" filled="t" stroked="f" coordorigin="8,8" coordsize="1523,595" path="m1431,8l107,8,68,15,37,37,15,68,8,107,8,503,15,542,37,573,68,595,107,603,1431,603,1470,595,1501,573,1523,542,1531,503,1531,107,1523,68,1501,37,1470,15,1431,8xe">
              <v:path arrowok="t"/>
              <v:fill on="t" focussize="0,0"/>
              <v:stroke on="f"/>
              <v:imagedata o:title=""/>
              <o:lock v:ext="edit"/>
            </v:shape>
            <v:shape id="_x0000_s1343" o:spid="_x0000_s1343" style="position:absolute;left:7;top:7;height:595;width:1523;" filled="f" stroked="t" coordorigin="8,8" coordsize="1523,595" path="m8,107l15,68,37,37,68,15,107,8,1431,8,1470,15,1501,37,1523,68,1531,107,1531,503,1523,542,1501,573,1470,595,1431,603,107,603,68,595,37,573,15,542,8,503,8,107xe">
              <v:path arrowok="t"/>
              <v:fill on="f" focussize="0,0"/>
              <v:stroke color="#000000"/>
              <v:imagedata o:title=""/>
              <o:lock v:ext="edit"/>
            </v:shape>
            <v:shape id="_x0000_s1344" o:spid="_x0000_s1344" o:spt="202" type="#_x0000_t202" style="position:absolute;left:0;top:0;height:610;width:153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20"/>
                      <w:ind w:left="339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24 + 53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  <w:pict>
          <v:group id="_x0000_s1345" o:spid="_x0000_s1345" o:spt="203" style="height:31.85pt;width:84.5pt;" coordsize="1690,637">
            <o:lock v:ext="edit"/>
            <v:shape id="_x0000_s1346" o:spid="_x0000_s1346" style="position:absolute;left:7;top:7;height:622;width:1675;" fillcolor="#B4C5E7" filled="t" stroked="f" coordorigin="8,8" coordsize="1675,622" path="m1579,8l111,8,71,16,38,38,16,71,8,111,8,526,16,566,38,599,71,621,111,630,1579,630,1619,621,1652,599,1674,566,1682,526,1682,111,1674,71,1652,38,1619,16,1579,8xe">
              <v:path arrowok="t"/>
              <v:fill on="t" focussize="0,0"/>
              <v:stroke on="f"/>
              <v:imagedata o:title=""/>
              <o:lock v:ext="edit"/>
            </v:shape>
            <v:shape id="_x0000_s1347" o:spid="_x0000_s1347" style="position:absolute;left:7;top:7;height:622;width:1675;" filled="f" stroked="t" coordorigin="8,8" coordsize="1675,622" path="m8,111l16,71,38,38,71,16,111,8,1579,8,1619,16,1652,38,1674,71,1682,111,1682,526,1674,566,1652,599,1619,621,1579,630,111,630,71,621,38,599,16,566,8,526,8,111xe">
              <v:path arrowok="t"/>
              <v:fill on="f" focussize="0,0"/>
              <v:stroke color="#000000"/>
              <v:imagedata o:title=""/>
              <o:lock v:ext="edit"/>
            </v:shape>
            <v:shape id="_x0000_s1348" o:spid="_x0000_s1348" o:spt="202" type="#_x0000_t202" style="position:absolute;left:0;top:0;height:637;width:169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19"/>
                      <w:ind w:left="416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34 + 22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  <w:pict>
          <v:group id="_x0000_s1349" o:spid="_x0000_s1349" o:spt="203" style="height:30.45pt;width:79.65pt;" coordsize="1593,609">
            <o:lock v:ext="edit"/>
            <v:shape id="_x0000_s1350" o:spid="_x0000_s1350" style="position:absolute;left:7;top:7;height:594;width:1578;" fillcolor="#FF99CC" filled="t" stroked="f" coordorigin="8,8" coordsize="1578,594" path="m1486,8l106,8,68,15,37,37,15,68,8,106,8,503,15,541,37,573,68,594,106,601,1486,601,1525,594,1556,573,1578,541,1585,503,1585,106,1578,68,1556,37,1525,15,1486,8xe">
              <v:path arrowok="t"/>
              <v:fill on="t" focussize="0,0"/>
              <v:stroke on="f"/>
              <v:imagedata o:title=""/>
              <o:lock v:ext="edit"/>
            </v:shape>
            <v:shape id="_x0000_s1351" o:spid="_x0000_s1351" style="position:absolute;left:7;top:7;height:594;width:1578;" filled="f" stroked="t" coordorigin="8,8" coordsize="1578,594" path="m8,106l15,68,37,37,68,15,106,8,1486,8,1525,15,1556,37,1578,68,1585,106,1585,503,1578,541,1556,573,1525,594,1486,601,106,601,68,594,37,573,15,541,8,503,8,106xe">
              <v:path arrowok="t"/>
              <v:fill on="f" focussize="0,0"/>
              <v:stroke color="#000000"/>
              <v:imagedata o:title=""/>
              <o:lock v:ext="edit"/>
            </v:shape>
            <v:shape id="_x0000_s1352" o:spid="_x0000_s1352" o:spt="202" type="#_x0000_t202" style="position:absolute;left:0;top:0;height:609;width:159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18"/>
                      <w:ind w:left="365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12 + 51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position w:val="8"/>
          <w:sz w:val="20"/>
        </w:rPr>
        <w:pict>
          <v:group id="_x0000_s1353" o:spid="_x0000_s1353" o:spt="203" style="height:29.1pt;width:81.75pt;" coordsize="1635,582">
            <o:lock v:ext="edit"/>
            <v:shape id="_x0000_s1354" o:spid="_x0000_s1354" style="position:absolute;left:7;top:7;height:567;width:1620;" fillcolor="#CCEBFF" filled="t" stroked="f" coordorigin="8,8" coordsize="1620,567" path="m1533,8l102,8,65,15,35,35,15,65,8,102,8,480,15,517,35,547,65,567,102,574,1533,574,1570,567,1600,547,1620,517,1628,480,1628,102,1620,65,1600,35,1570,15,1533,8xe">
              <v:path arrowok="t"/>
              <v:fill on="t" focussize="0,0"/>
              <v:stroke on="f"/>
              <v:imagedata o:title=""/>
              <o:lock v:ext="edit"/>
            </v:shape>
            <v:shape id="_x0000_s1355" o:spid="_x0000_s1355" style="position:absolute;left:7;top:7;height:567;width:1620;" filled="f" stroked="t" coordorigin="8,8" coordsize="1620,567" path="m8,102l15,65,35,35,65,15,102,8,1533,8,1570,15,1600,35,1620,65,1628,102,1628,480,1620,517,1600,547,1570,567,1533,574,102,574,65,567,35,547,15,517,8,480,8,102xe">
              <v:path arrowok="t"/>
              <v:fill on="f" focussize="0,0"/>
              <v:stroke color="#000000"/>
              <v:imagedata o:title=""/>
              <o:lock v:ext="edit"/>
            </v:shape>
            <v:shape id="_x0000_s1356" o:spid="_x0000_s1356" o:spt="202" type="#_x0000_t202" style="position:absolute;left:0;top:0;height:582;width:163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17"/>
                      <w:ind w:left="39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10 + 08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6"/>
        <w:rPr>
          <w:b/>
          <w:sz w:val="12"/>
        </w:rPr>
      </w:pPr>
    </w:p>
    <w:p>
      <w:pPr>
        <w:pStyle w:val="2"/>
      </w:pPr>
      <w:r>
        <w:t>Câu 7:Tính nhẩm</w:t>
      </w:r>
    </w:p>
    <w:p>
      <w:pPr>
        <w:pStyle w:val="6"/>
        <w:tabs>
          <w:tab w:val="left" w:pos="4324"/>
          <w:tab w:val="left" w:pos="8159"/>
        </w:tabs>
        <w:spacing w:before="31"/>
        <w:ind w:left="1348"/>
      </w:pPr>
      <w:r>
        <w:t>73 +</w:t>
      </w:r>
      <w:r>
        <w:rPr>
          <w:spacing w:val="-1"/>
        </w:rPr>
        <w:t xml:space="preserve"> </w:t>
      </w:r>
      <w:r>
        <w:t xml:space="preserve">13 </w:t>
      </w:r>
      <w:r>
        <w:rPr>
          <w:b/>
        </w:rPr>
        <w:t>=</w:t>
      </w:r>
      <w:r>
        <w:t>………</w:t>
      </w:r>
      <w:r>
        <w:tab/>
      </w:r>
      <w:r>
        <w:t>60 + 10 + 20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…...</w:t>
      </w:r>
      <w:r>
        <w:tab/>
      </w:r>
      <w:r>
        <w:t>16 + 3 =</w:t>
      </w:r>
      <w:r>
        <w:rPr>
          <w:spacing w:val="5"/>
        </w:rPr>
        <w:t xml:space="preserve"> </w:t>
      </w:r>
      <w:r>
        <w:t>……</w:t>
      </w:r>
    </w:p>
    <w:p>
      <w:pPr>
        <w:pStyle w:val="6"/>
        <w:tabs>
          <w:tab w:val="left" w:pos="4324"/>
          <w:tab w:val="left" w:pos="8162"/>
        </w:tabs>
        <w:spacing w:before="161"/>
        <w:ind w:left="1348"/>
      </w:pPr>
      <w:r>
        <w:t>89 + 10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……….</w:t>
      </w:r>
      <w:r>
        <w:tab/>
      </w:r>
      <w:r>
        <w:t>20 + 10 + 40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…...</w:t>
      </w:r>
      <w:r>
        <w:tab/>
      </w:r>
      <w:r>
        <w:t>45 + 4 =</w:t>
      </w:r>
      <w:r>
        <w:rPr>
          <w:spacing w:val="3"/>
        </w:rPr>
        <w:t xml:space="preserve"> </w:t>
      </w:r>
      <w:r>
        <w:t>……</w:t>
      </w:r>
    </w:p>
    <w:p>
      <w:pPr>
        <w:pStyle w:val="2"/>
        <w:spacing w:before="160"/>
      </w:pPr>
      <w:r>
        <w:t>Câu 8: Đúng ghi Đ/ Sai ghi S</w:t>
      </w:r>
    </w:p>
    <w:p>
      <w:pPr>
        <w:pStyle w:val="6"/>
        <w:tabs>
          <w:tab w:val="left" w:pos="4622"/>
        </w:tabs>
        <w:spacing w:before="161"/>
        <w:ind w:left="1278"/>
      </w:pPr>
      <w:r>
        <w:pict>
          <v:rect id="_x0000_s1357" o:spid="_x0000_s1357" o:spt="1" style="position:absolute;left:0pt;margin-left:189.35pt;margin-top:4.75pt;height:19.35pt;width:20.5pt;mso-position-horizontal-relative:page;z-index:-251603968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</v:rect>
        </w:pict>
      </w:r>
      <w:r>
        <w:pict>
          <v:rect id="_x0000_s1358" o:spid="_x0000_s1358" o:spt="1" style="position:absolute;left:0pt;margin-left:333.75pt;margin-top:4.7pt;height:21.45pt;width:19.35pt;mso-position-horizontal-relative:page;z-index:251680768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</v:rect>
        </w:pict>
      </w:r>
      <w:r>
        <w:t>17 + 61 = 75 +</w:t>
      </w:r>
      <w:r>
        <w:rPr>
          <w:spacing w:val="-3"/>
        </w:rPr>
        <w:t xml:space="preserve"> </w:t>
      </w:r>
      <w:r>
        <w:t>1</w:t>
      </w:r>
      <w:r>
        <w:tab/>
      </w:r>
      <w:r>
        <w:t>12 + 45 &gt; 57</w:t>
      </w:r>
    </w:p>
    <w:p>
      <w:pPr>
        <w:pStyle w:val="6"/>
        <w:spacing w:before="4"/>
        <w:rPr>
          <w:sz w:val="20"/>
        </w:rPr>
      </w:pPr>
    </w:p>
    <w:p>
      <w:pPr>
        <w:pStyle w:val="6"/>
        <w:tabs>
          <w:tab w:val="left" w:pos="4604"/>
        </w:tabs>
        <w:spacing w:before="89"/>
        <w:ind w:left="1209"/>
      </w:pPr>
      <w:r>
        <w:pict>
          <v:rect id="_x0000_s1359" o:spid="_x0000_s1359" o:spt="1" style="position:absolute;left:0pt;margin-left:357.85pt;margin-top:0.35pt;height:20.25pt;width:21pt;mso-position-horizontal-relative:page;z-index:251679744;mso-width-relative:page;mso-height-relative:page;" filled="f" stroked="t" coordsize="21600,21600">
            <v:path/>
            <v:fill on="f" focussize="0,0"/>
            <v:stroke color="#000000"/>
            <v:imagedata o:title=""/>
            <o:lock v:ext="edit"/>
          </v:rect>
        </w:pict>
      </w:r>
      <w:r>
        <w:pict>
          <v:rect id="_x0000_s1360" o:spid="_x0000_s1360" o:spt="1" style="position:absolute;left:0pt;margin-left:168.1pt;margin-top:1.05pt;height:20.25pt;width:21pt;mso-position-horizontal-relative:page;z-index:-251604992;mso-width-relative:page;mso-height-relative:page;" filled="f" stroked="t" coordsize="21600,21600">
            <v:path/>
            <v:fill on="f" focussize="0,0"/>
            <v:stroke color="#000000"/>
            <v:imagedata o:title=""/>
            <o:lock v:ext="edit"/>
          </v:rect>
        </w:pict>
      </w:r>
      <w:r>
        <w:t>78  &gt;  55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13</w:t>
      </w:r>
      <w:r>
        <w:tab/>
      </w:r>
      <w:r>
        <w:t>42 + 5 &lt; 12 +</w:t>
      </w:r>
      <w:r>
        <w:rPr>
          <w:spacing w:val="-2"/>
        </w:rPr>
        <w:t xml:space="preserve"> </w:t>
      </w:r>
      <w:r>
        <w:t>23</w:t>
      </w:r>
    </w:p>
    <w:p>
      <w:pPr>
        <w:pStyle w:val="6"/>
        <w:spacing w:before="3"/>
        <w:rPr>
          <w:sz w:val="20"/>
        </w:rPr>
      </w:pPr>
    </w:p>
    <w:p>
      <w:pPr>
        <w:pStyle w:val="2"/>
      </w:pPr>
      <w:r>
        <w:rPr>
          <w:sz w:val="26"/>
        </w:rPr>
        <w:t>Câu 9</w:t>
      </w:r>
      <w:r>
        <w:rPr>
          <w:b w:val="0"/>
          <w:sz w:val="26"/>
        </w:rPr>
        <w:t xml:space="preserve">: </w:t>
      </w:r>
      <w:r>
        <w:t>Nối phép tính ở các bông hoa có kết quả lớn hơn 29</w:t>
      </w:r>
    </w:p>
    <w:p>
      <w:pPr>
        <w:pStyle w:val="6"/>
        <w:rPr>
          <w:b/>
          <w:sz w:val="20"/>
        </w:rPr>
      </w:pPr>
    </w:p>
    <w:p>
      <w:pPr>
        <w:pStyle w:val="6"/>
        <w:spacing w:before="3"/>
        <w:rPr>
          <w:b/>
          <w:sz w:val="13"/>
        </w:rPr>
      </w:pPr>
      <w:r>
        <w:pict>
          <v:group id="_x0000_s1361" o:spid="_x0000_s1361" o:spt="203" alt="Description: Ảnh chụp màn hình (244)" style="position:absolute;left:0pt;margin-left:85.9pt;margin-top:9.55pt;height:166.85pt;width:379.35pt;mso-position-horizontal-relative:page;mso-wrap-distance-bottom:0pt;mso-wrap-distance-top:0pt;z-index:-251541504;mso-width-relative:page;mso-height-relative:page;" coordorigin="1719,192" coordsize="7587,3337">
            <o:lock v:ext="edit"/>
            <v:shape id="_x0000_s1362" o:spid="_x0000_s1362" o:spt="75" alt="Description: Ảnh chụp màn hình (244)" type="#_x0000_t75" style="position:absolute;left:1718;top:191;height:3337;width:7587;" filled="f" stroked="f" coordsize="21600,21600">
              <v:path/>
              <v:fill on="f" focussize="0,0"/>
              <v:stroke on="f"/>
              <v:imagedata r:id="rId46" o:title=""/>
              <o:lock v:ext="edit" aspectratio="t"/>
            </v:shape>
            <v:shape id="_x0000_s1363" o:spid="_x0000_s1363" o:spt="202" type="#_x0000_t202" style="position:absolute;left:5100;top:2794;height:563;width:1295;" fillcolor="#FFFFFF" filled="t" stroked="t" coordsize="21600,21600">
              <v:path/>
              <v:fill on="t" focussize="0,0"/>
              <v:stroke weight="1pt" color="#000000"/>
              <v:imagedata o:title=""/>
              <o:lock v:ext="edit"/>
              <v:textbox inset="0mm,0mm,0mm,0mm">
                <w:txbxContent>
                  <w:p>
                    <w:pPr>
                      <w:spacing w:before="72"/>
                      <w:ind w:left="38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24 + 2</w:t>
                    </w:r>
                  </w:p>
                </w:txbxContent>
              </v:textbox>
            </v:shape>
            <v:shape id="_x0000_s1364" o:spid="_x0000_s1364" o:spt="202" type="#_x0000_t202" style="position:absolute;left:2990;top:2584;height:563;width:1198;" fillcolor="#FFFFFF" filled="t" stroked="t" coordsize="21600,21600">
              <v:path/>
              <v:fill on="t" focussize="0,0"/>
              <v:stroke weight="1pt" color="#000000"/>
              <v:imagedata o:title=""/>
              <o:lock v:ext="edit"/>
              <v:textbox inset="0mm,0mm,0mm,0mm">
                <w:txbxContent>
                  <w:p>
                    <w:pPr>
                      <w:spacing w:before="87"/>
                      <w:ind w:left="213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8"/>
                      </w:rPr>
                      <w:t>1</w:t>
                    </w:r>
                    <w:r>
                      <w:rPr>
                        <w:b/>
                        <w:sz w:val="24"/>
                      </w:rPr>
                      <w:t>8 + 21</w:t>
                    </w:r>
                  </w:p>
                </w:txbxContent>
              </v:textbox>
            </v:shape>
            <v:shape id="_x0000_s1365" o:spid="_x0000_s1365" o:spt="202" type="#_x0000_t202" style="position:absolute;left:7089;top:2312;height:563;width:1178;" fillcolor="#FFFFFF" filled="t" stroked="t" coordsize="21600,21600">
              <v:path/>
              <v:fill on="t" focussize="0,0"/>
              <v:stroke weight="1pt" color="#000000"/>
              <v:imagedata o:title=""/>
              <o:lock v:ext="edit"/>
              <v:textbox inset="0mm,0mm,0mm,0mm">
                <w:txbxContent>
                  <w:p>
                    <w:pPr>
                      <w:spacing w:before="87"/>
                      <w:ind w:left="145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25 + 10</w:t>
                    </w:r>
                  </w:p>
                </w:txbxContent>
              </v:textbox>
            </v:shape>
            <v:shape id="_x0000_s1366" o:spid="_x0000_s1366" o:spt="202" type="#_x0000_t202" style="position:absolute;left:5098;top:1375;height:563;width:733;" fillcolor="#FFFFFF" filled="t" stroked="t" coordsize="21600,21600">
              <v:path/>
              <v:fill on="t" focussize="0,0"/>
              <v:stroke weight="1pt" color="#000000"/>
              <v:imagedata o:title=""/>
              <o:lock v:ext="edit"/>
              <v:textbox inset="0mm,0mm,0mm,0mm">
                <w:txbxContent>
                  <w:p>
                    <w:pPr>
                      <w:spacing w:before="73"/>
                      <w:ind w:left="144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29</w:t>
                    </w:r>
                  </w:p>
                </w:txbxContent>
              </v:textbox>
            </v:shape>
            <v:shape id="_x0000_s1367" o:spid="_x0000_s1367" o:spt="202" type="#_x0000_t202" style="position:absolute;left:2439;top:1374;height:563;width:1008;" fillcolor="#FFFFFF" filled="t" stroked="t" coordsize="21600,21600">
              <v:path/>
              <v:fill on="t" focussize="0,0"/>
              <v:stroke weight="1pt" color="#000000"/>
              <v:imagedata o:title=""/>
              <o:lock v:ext="edit"/>
              <v:textbox inset="0mm,0mm,0mm,0mm">
                <w:txbxContent>
                  <w:p>
                    <w:pPr>
                      <w:spacing w:before="112"/>
                      <w:ind w:left="143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 + 28</w:t>
                    </w:r>
                  </w:p>
                </w:txbxContent>
              </v:textbox>
            </v:shape>
            <v:shape id="_x0000_s1368" o:spid="_x0000_s1368" o:spt="202" type="#_x0000_t202" style="position:absolute;left:7449;top:1117;height:563;width:1125;" fillcolor="#FFFFFF" filled="t" stroked="t" coordsize="21600,21600">
              <v:path/>
              <v:fill on="t" focussize="0,0"/>
              <v:stroke weight="1pt" color="#000000"/>
              <v:imagedata o:title=""/>
              <o:lock v:ext="edit"/>
              <v:textbox inset="0mm,0mm,0mm,0mm">
                <w:txbxContent>
                  <w:p>
                    <w:pPr>
                      <w:spacing w:before="72"/>
                      <w:ind w:left="145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35 + 5</w:t>
                    </w:r>
                  </w:p>
                </w:txbxContent>
              </v:textbox>
            </v:shape>
            <v:shape id="_x0000_s1369" o:spid="_x0000_s1369" o:spt="202" type="#_x0000_t202" style="position:absolute;left:5829;top:454;height:563;width:1158;" fillcolor="#FFFFFF" filled="t" stroked="t" coordsize="21600,21600">
              <v:path/>
              <v:fill on="t" focussize="0,0"/>
              <v:stroke weight="1pt" color="#000000"/>
              <v:imagedata o:title=""/>
              <o:lock v:ext="edit"/>
              <v:textbox inset="0mm,0mm,0mm,0mm">
                <w:txbxContent>
                  <w:p>
                    <w:pPr>
                      <w:spacing w:before="113"/>
                      <w:ind w:left="205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6 + 11</w:t>
                    </w:r>
                  </w:p>
                </w:txbxContent>
              </v:textbox>
            </v:shape>
            <v:shape id="_x0000_s1370" o:spid="_x0000_s1370" o:spt="202" type="#_x0000_t202" style="position:absolute;left:3598;top:454;height:526;width:1082;" fillcolor="#FFFFFF" filled="t" stroked="t" coordsize="21600,21600">
              <v:path/>
              <v:fill on="t" focussize="0,0"/>
              <v:stroke weight="1pt" color="#000000"/>
              <v:imagedata o:title=""/>
              <o:lock v:ext="edit"/>
              <v:textbox inset="0mm,0mm,0mm,0mm">
                <w:txbxContent>
                  <w:p>
                    <w:pPr>
                      <w:spacing w:before="94"/>
                      <w:ind w:left="143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20 + 25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6"/>
        <w:rPr>
          <w:b/>
          <w:sz w:val="34"/>
        </w:rPr>
      </w:pPr>
    </w:p>
    <w:p>
      <w:pPr>
        <w:pStyle w:val="6"/>
        <w:spacing w:line="300" w:lineRule="auto"/>
        <w:ind w:left="1000" w:right="1731"/>
      </w:pPr>
      <w:r>
        <w:rPr>
          <w:b/>
        </w:rPr>
        <w:t xml:space="preserve">Câu 10: </w:t>
      </w:r>
      <w:r>
        <w:t>Trong chuồng có 18 con gà ,mẹ đi chợ mua thêm 21 con nữa .Hỏi trong chuồng có bao nhiêu con gà?</w:t>
      </w:r>
    </w:p>
    <w:tbl>
      <w:tblPr>
        <w:tblStyle w:val="5"/>
        <w:tblW w:w="0" w:type="auto"/>
        <w:tblInd w:w="31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7"/>
        <w:gridCol w:w="516"/>
        <w:gridCol w:w="595"/>
        <w:gridCol w:w="554"/>
        <w:gridCol w:w="5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557" w:type="dxa"/>
          </w:tcPr>
          <w:p>
            <w:pPr>
              <w:pStyle w:val="9"/>
              <w:rPr>
                <w:sz w:val="26"/>
              </w:rPr>
            </w:pPr>
          </w:p>
        </w:tc>
        <w:tc>
          <w:tcPr>
            <w:tcW w:w="516" w:type="dxa"/>
          </w:tcPr>
          <w:p>
            <w:pPr>
              <w:pStyle w:val="9"/>
              <w:rPr>
                <w:sz w:val="26"/>
              </w:rPr>
            </w:pPr>
          </w:p>
        </w:tc>
        <w:tc>
          <w:tcPr>
            <w:tcW w:w="595" w:type="dxa"/>
          </w:tcPr>
          <w:p>
            <w:pPr>
              <w:pStyle w:val="9"/>
              <w:rPr>
                <w:sz w:val="26"/>
              </w:rPr>
            </w:pPr>
          </w:p>
        </w:tc>
        <w:tc>
          <w:tcPr>
            <w:tcW w:w="554" w:type="dxa"/>
          </w:tcPr>
          <w:p>
            <w:pPr>
              <w:pStyle w:val="9"/>
              <w:rPr>
                <w:sz w:val="26"/>
              </w:rPr>
            </w:pPr>
          </w:p>
        </w:tc>
        <w:tc>
          <w:tcPr>
            <w:tcW w:w="556" w:type="dxa"/>
          </w:tcPr>
          <w:p>
            <w:pPr>
              <w:pStyle w:val="9"/>
              <w:rPr>
                <w:sz w:val="26"/>
              </w:rPr>
            </w:pPr>
          </w:p>
        </w:tc>
      </w:tr>
    </w:tbl>
    <w:p>
      <w:pPr>
        <w:pStyle w:val="6"/>
        <w:rPr>
          <w:sz w:val="35"/>
        </w:rPr>
      </w:pPr>
    </w:p>
    <w:p>
      <w:pPr>
        <w:pStyle w:val="6"/>
        <w:spacing w:before="1"/>
        <w:ind w:left="3098"/>
      </w:pPr>
      <w:r>
        <w:t>Trong chuồng ………con gà</w:t>
      </w:r>
    </w:p>
    <w:p>
      <w:pPr>
        <w:spacing w:after="0"/>
        <w:sectPr>
          <w:pgSz w:w="12240" w:h="15840"/>
          <w:pgMar w:top="1500" w:right="0" w:bottom="280" w:left="440" w:header="720" w:footer="720" w:gutter="0"/>
          <w:cols w:space="720" w:num="1"/>
        </w:sectPr>
      </w:pPr>
    </w:p>
    <w:p>
      <w:pPr>
        <w:pStyle w:val="6"/>
        <w:spacing w:before="60" w:line="278" w:lineRule="auto"/>
        <w:ind w:left="1000" w:right="1552"/>
      </w:pPr>
      <w:r>
        <w:rPr>
          <w:b/>
        </w:rPr>
        <w:t>Câu 11</w:t>
      </w:r>
      <w:r>
        <w:t>: Tìm một số biết rằng khi lấy số đó cộng với số tròn chục bé nhất thì được 75?</w:t>
      </w:r>
    </w:p>
    <w:p>
      <w:pPr>
        <w:pStyle w:val="6"/>
        <w:spacing w:before="4"/>
        <w:rPr>
          <w:sz w:val="9"/>
        </w:rPr>
      </w:pPr>
    </w:p>
    <w:p>
      <w:pPr>
        <w:pStyle w:val="6"/>
        <w:spacing w:before="89"/>
        <w:ind w:left="735" w:right="1912"/>
        <w:jc w:val="center"/>
      </w:pPr>
      <w:r>
        <w:t>Số đó là …….</w:t>
      </w:r>
    </w:p>
    <w:p>
      <w:pPr>
        <w:pStyle w:val="6"/>
        <w:spacing w:before="247" w:line="276" w:lineRule="auto"/>
        <w:ind w:left="1425" w:right="1450"/>
      </w:pPr>
      <w:r>
        <w:rPr>
          <w:b/>
        </w:rPr>
        <w:t>Câu 12.</w:t>
      </w:r>
      <w:r>
        <w:t>Cho các số: 10; 20; 30; 40; 50; 60; 70; 80; 90.Em hãy lập các phép tính cộng có kết quả bằng 100.</w:t>
      </w:r>
    </w:p>
    <w:p>
      <w:pPr>
        <w:pStyle w:val="6"/>
        <w:spacing w:line="321" w:lineRule="exact"/>
        <w:ind w:left="1425"/>
      </w:pPr>
      <w:r>
        <w:t>………………………………………………………………………………..</w:t>
      </w:r>
    </w:p>
    <w:p>
      <w:pPr>
        <w:pStyle w:val="6"/>
        <w:spacing w:before="163"/>
        <w:ind w:left="1425"/>
      </w:pPr>
      <w:r>
        <w:t>…..……………………………………………………………………………</w:t>
      </w:r>
    </w:p>
    <w:p>
      <w:pPr>
        <w:pStyle w:val="6"/>
        <w:spacing w:before="6"/>
        <w:rPr>
          <w:sz w:val="31"/>
        </w:rPr>
      </w:pPr>
    </w:p>
    <w:p>
      <w:pPr>
        <w:pStyle w:val="6"/>
        <w:ind w:left="1480"/>
      </w:pPr>
      <w:r>
        <w:t>………………………………………………………………………………</w:t>
      </w:r>
    </w:p>
    <w:p>
      <w:pPr>
        <w:spacing w:after="0"/>
        <w:sectPr>
          <w:pgSz w:w="12240" w:h="15840"/>
          <w:pgMar w:top="1380" w:right="0" w:bottom="280" w:left="440" w:header="720" w:footer="720" w:gutter="0"/>
          <w:cols w:space="720" w:num="1"/>
        </w:sectPr>
      </w:pPr>
    </w:p>
    <w:p>
      <w:pPr>
        <w:pStyle w:val="2"/>
        <w:spacing w:before="60"/>
        <w:ind w:left="1055" w:right="1157"/>
        <w:jc w:val="center"/>
      </w:pPr>
      <w:r>
        <w:rPr>
          <w:color w:val="FF0000"/>
        </w:rPr>
        <w:t>PHIẾU BÀI TẬP TUẦN 29:</w:t>
      </w:r>
    </w:p>
    <w:p>
      <w:pPr>
        <w:spacing w:before="199"/>
        <w:ind w:left="1055" w:right="895" w:firstLine="0"/>
        <w:jc w:val="center"/>
        <w:rPr>
          <w:b/>
          <w:sz w:val="28"/>
        </w:rPr>
      </w:pPr>
      <w:r>
        <w:rPr>
          <w:b/>
          <w:color w:val="FF0000"/>
          <w:sz w:val="28"/>
        </w:rPr>
        <w:t>PHÉP TRỪ SỐ CÓ 2 CHỮ SỐ CHO SỐ CÓ 1 CHỮ SỐ</w:t>
      </w:r>
    </w:p>
    <w:p>
      <w:pPr>
        <w:spacing w:before="201"/>
        <w:ind w:left="1000" w:right="0" w:firstLine="0"/>
        <w:jc w:val="left"/>
        <w:rPr>
          <w:b/>
          <w:sz w:val="28"/>
        </w:rPr>
      </w:pPr>
      <w:r>
        <w:rPr>
          <w:b/>
          <w:sz w:val="28"/>
        </w:rPr>
        <w:t>Câu 1: Câu 1: Đặt tính rồi tính</w:t>
      </w:r>
    </w:p>
    <w:p>
      <w:pPr>
        <w:pStyle w:val="6"/>
        <w:spacing w:before="3"/>
        <w:rPr>
          <w:b/>
          <w:sz w:val="18"/>
        </w:rPr>
      </w:pPr>
    </w:p>
    <w:tbl>
      <w:tblPr>
        <w:tblStyle w:val="5"/>
        <w:tblW w:w="0" w:type="auto"/>
        <w:tblInd w:w="95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0"/>
        <w:gridCol w:w="1960"/>
        <w:gridCol w:w="2206"/>
        <w:gridCol w:w="340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1800" w:type="dxa"/>
          </w:tcPr>
          <w:p>
            <w:pPr>
              <w:pStyle w:val="9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88 – 5</w:t>
            </w:r>
          </w:p>
          <w:p>
            <w:pPr>
              <w:pStyle w:val="9"/>
              <w:spacing w:before="2" w:line="307" w:lineRule="exact"/>
              <w:ind w:left="50"/>
              <w:rPr>
                <w:sz w:val="28"/>
              </w:rPr>
            </w:pPr>
            <w:r>
              <w:rPr>
                <w:sz w:val="28"/>
              </w:rPr>
              <w:t>– 4</w:t>
            </w:r>
          </w:p>
        </w:tc>
        <w:tc>
          <w:tcPr>
            <w:tcW w:w="1960" w:type="dxa"/>
          </w:tcPr>
          <w:p>
            <w:pPr>
              <w:pStyle w:val="9"/>
              <w:spacing w:line="311" w:lineRule="exact"/>
              <w:ind w:left="191" w:right="470"/>
              <w:jc w:val="center"/>
              <w:rPr>
                <w:sz w:val="28"/>
              </w:rPr>
            </w:pPr>
            <w:r>
              <w:rPr>
                <w:sz w:val="28"/>
              </w:rPr>
              <w:t>51 – 1</w:t>
            </w:r>
          </w:p>
          <w:p>
            <w:pPr>
              <w:pStyle w:val="9"/>
              <w:spacing w:before="2" w:line="307" w:lineRule="exact"/>
              <w:ind w:left="191" w:right="538"/>
              <w:jc w:val="center"/>
              <w:rPr>
                <w:sz w:val="28"/>
              </w:rPr>
            </w:pPr>
            <w:r>
              <w:rPr>
                <w:sz w:val="28"/>
              </w:rPr>
              <w:t>………….</w:t>
            </w:r>
          </w:p>
        </w:tc>
        <w:tc>
          <w:tcPr>
            <w:tcW w:w="2206" w:type="dxa"/>
          </w:tcPr>
          <w:p>
            <w:pPr>
              <w:pStyle w:val="9"/>
              <w:spacing w:line="311" w:lineRule="exact"/>
              <w:ind w:left="768"/>
              <w:rPr>
                <w:sz w:val="28"/>
              </w:rPr>
            </w:pPr>
            <w:r>
              <w:rPr>
                <w:sz w:val="28"/>
              </w:rPr>
              <w:t>30 – 0</w:t>
            </w:r>
          </w:p>
          <w:p>
            <w:pPr>
              <w:pStyle w:val="9"/>
              <w:spacing w:before="2" w:line="307" w:lineRule="exact"/>
              <w:ind w:left="276"/>
              <w:rPr>
                <w:sz w:val="28"/>
              </w:rPr>
            </w:pPr>
            <w:r>
              <w:rPr>
                <w:sz w:val="28"/>
              </w:rPr>
              <w:t>……………</w:t>
            </w:r>
          </w:p>
        </w:tc>
        <w:tc>
          <w:tcPr>
            <w:tcW w:w="3407" w:type="dxa"/>
          </w:tcPr>
          <w:p>
            <w:pPr>
              <w:pStyle w:val="9"/>
              <w:tabs>
                <w:tab w:val="left" w:pos="3073"/>
              </w:tabs>
              <w:spacing w:line="311" w:lineRule="exact"/>
              <w:ind w:left="1013"/>
              <w:rPr>
                <w:sz w:val="28"/>
              </w:rPr>
            </w:pPr>
            <w:r>
              <w:rPr>
                <w:sz w:val="28"/>
              </w:rPr>
              <w:t>19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 3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77</w:t>
            </w:r>
          </w:p>
          <w:p>
            <w:pPr>
              <w:pStyle w:val="9"/>
              <w:spacing w:before="2" w:line="307" w:lineRule="exact"/>
              <w:ind w:left="312"/>
              <w:rPr>
                <w:sz w:val="28"/>
              </w:rPr>
            </w:pPr>
            <w:r>
              <w:rPr>
                <w:sz w:val="28"/>
              </w:rPr>
              <w:t>……………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00" w:type="dxa"/>
          </w:tcPr>
          <w:p>
            <w:pPr>
              <w:pStyle w:val="9"/>
              <w:spacing w:line="316" w:lineRule="exact"/>
              <w:ind w:left="50"/>
              <w:rPr>
                <w:sz w:val="28"/>
              </w:rPr>
            </w:pPr>
            <w:r>
              <w:rPr>
                <w:sz w:val="28"/>
              </w:rPr>
              <w:t>……………</w:t>
            </w:r>
          </w:p>
        </w:tc>
        <w:tc>
          <w:tcPr>
            <w:tcW w:w="1960" w:type="dxa"/>
          </w:tcPr>
          <w:p>
            <w:pPr>
              <w:pStyle w:val="9"/>
              <w:spacing w:line="316" w:lineRule="exact"/>
              <w:ind w:left="208"/>
              <w:rPr>
                <w:sz w:val="28"/>
              </w:rPr>
            </w:pPr>
            <w:r>
              <w:rPr>
                <w:sz w:val="28"/>
              </w:rPr>
              <w:t>……………</w:t>
            </w:r>
          </w:p>
        </w:tc>
        <w:tc>
          <w:tcPr>
            <w:tcW w:w="2206" w:type="dxa"/>
          </w:tcPr>
          <w:p>
            <w:pPr>
              <w:pStyle w:val="9"/>
              <w:rPr>
                <w:sz w:val="26"/>
              </w:rPr>
            </w:pPr>
          </w:p>
        </w:tc>
        <w:tc>
          <w:tcPr>
            <w:tcW w:w="3407" w:type="dxa"/>
          </w:tcPr>
          <w:p>
            <w:pPr>
              <w:pStyle w:val="9"/>
              <w:rPr>
                <w:sz w:val="2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3" w:hRule="atLeast"/>
        </w:trPr>
        <w:tc>
          <w:tcPr>
            <w:tcW w:w="1800" w:type="dxa"/>
          </w:tcPr>
          <w:p>
            <w:pPr>
              <w:pStyle w:val="9"/>
              <w:spacing w:before="93" w:line="322" w:lineRule="exact"/>
              <w:ind w:left="50"/>
              <w:rPr>
                <w:sz w:val="28"/>
              </w:rPr>
            </w:pPr>
            <w:r>
              <w:rPr>
                <w:sz w:val="28"/>
              </w:rPr>
              <w:t>………….</w:t>
            </w:r>
          </w:p>
          <w:p>
            <w:pPr>
              <w:pStyle w:val="9"/>
              <w:ind w:left="50"/>
              <w:rPr>
                <w:sz w:val="28"/>
              </w:rPr>
            </w:pPr>
            <w:r>
              <w:rPr>
                <w:sz w:val="28"/>
              </w:rPr>
              <w:t>…………….</w:t>
            </w:r>
          </w:p>
        </w:tc>
        <w:tc>
          <w:tcPr>
            <w:tcW w:w="1960" w:type="dxa"/>
          </w:tcPr>
          <w:p>
            <w:pPr>
              <w:pStyle w:val="9"/>
              <w:spacing w:before="93"/>
              <w:ind w:left="208"/>
              <w:rPr>
                <w:sz w:val="28"/>
              </w:rPr>
            </w:pPr>
            <w:r>
              <w:rPr>
                <w:sz w:val="28"/>
              </w:rPr>
              <w:t>…………….</w:t>
            </w:r>
          </w:p>
        </w:tc>
        <w:tc>
          <w:tcPr>
            <w:tcW w:w="2206" w:type="dxa"/>
          </w:tcPr>
          <w:p>
            <w:pPr>
              <w:pStyle w:val="9"/>
              <w:spacing w:before="93"/>
              <w:ind w:right="310"/>
              <w:jc w:val="right"/>
              <w:rPr>
                <w:sz w:val="28"/>
              </w:rPr>
            </w:pPr>
            <w:r>
              <w:rPr>
                <w:sz w:val="28"/>
              </w:rPr>
              <w:t>….………..</w:t>
            </w:r>
          </w:p>
        </w:tc>
        <w:tc>
          <w:tcPr>
            <w:tcW w:w="3407" w:type="dxa"/>
          </w:tcPr>
          <w:p>
            <w:pPr>
              <w:pStyle w:val="9"/>
              <w:spacing w:before="93"/>
              <w:ind w:left="872"/>
              <w:rPr>
                <w:sz w:val="28"/>
              </w:rPr>
            </w:pPr>
            <w:r>
              <w:rPr>
                <w:sz w:val="28"/>
              </w:rPr>
              <w:t>…………..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atLeast"/>
        </w:trPr>
        <w:tc>
          <w:tcPr>
            <w:tcW w:w="1800" w:type="dxa"/>
          </w:tcPr>
          <w:p>
            <w:pPr>
              <w:pStyle w:val="9"/>
              <w:spacing w:before="95" w:line="322" w:lineRule="exact"/>
              <w:ind w:left="50"/>
              <w:rPr>
                <w:sz w:val="28"/>
              </w:rPr>
            </w:pPr>
            <w:r>
              <w:rPr>
                <w:sz w:val="28"/>
              </w:rPr>
              <w:t>…………..</w:t>
            </w:r>
          </w:p>
          <w:p>
            <w:pPr>
              <w:pStyle w:val="9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……………..</w:t>
            </w:r>
          </w:p>
        </w:tc>
        <w:tc>
          <w:tcPr>
            <w:tcW w:w="1960" w:type="dxa"/>
          </w:tcPr>
          <w:p>
            <w:pPr>
              <w:pStyle w:val="9"/>
              <w:spacing w:before="95"/>
              <w:ind w:left="208"/>
              <w:rPr>
                <w:sz w:val="28"/>
              </w:rPr>
            </w:pPr>
            <w:r>
              <w:rPr>
                <w:sz w:val="28"/>
              </w:rPr>
              <w:t>………..…..</w:t>
            </w:r>
          </w:p>
        </w:tc>
        <w:tc>
          <w:tcPr>
            <w:tcW w:w="2206" w:type="dxa"/>
          </w:tcPr>
          <w:p>
            <w:pPr>
              <w:pStyle w:val="9"/>
              <w:spacing w:before="95"/>
              <w:ind w:right="311"/>
              <w:jc w:val="right"/>
              <w:rPr>
                <w:sz w:val="28"/>
              </w:rPr>
            </w:pPr>
            <w:r>
              <w:rPr>
                <w:sz w:val="28"/>
              </w:rPr>
              <w:t>……..…….</w:t>
            </w:r>
          </w:p>
        </w:tc>
        <w:tc>
          <w:tcPr>
            <w:tcW w:w="3407" w:type="dxa"/>
          </w:tcPr>
          <w:p>
            <w:pPr>
              <w:pStyle w:val="9"/>
              <w:spacing w:before="95"/>
              <w:ind w:left="802"/>
              <w:rPr>
                <w:sz w:val="28"/>
              </w:rPr>
            </w:pPr>
            <w:r>
              <w:rPr>
                <w:sz w:val="28"/>
              </w:rPr>
              <w:t>…………..</w:t>
            </w:r>
          </w:p>
        </w:tc>
      </w:tr>
    </w:tbl>
    <w:p>
      <w:pPr>
        <w:spacing w:before="201"/>
        <w:ind w:left="1000" w:right="0" w:firstLine="0"/>
        <w:jc w:val="left"/>
        <w:rPr>
          <w:sz w:val="26"/>
        </w:rPr>
      </w:pPr>
      <w:r>
        <w:rPr>
          <w:b/>
          <w:sz w:val="28"/>
        </w:rPr>
        <w:t xml:space="preserve">Câu 2: </w:t>
      </w:r>
      <w:r>
        <w:rPr>
          <w:sz w:val="26"/>
        </w:rPr>
        <w:t>Đánh dấu nhân vào ô trống ghi phép tính có kết quả bằng 23</w:t>
      </w:r>
    </w:p>
    <w:p>
      <w:pPr>
        <w:tabs>
          <w:tab w:val="left" w:pos="2818"/>
          <w:tab w:val="left" w:pos="4312"/>
          <w:tab w:val="left" w:pos="5896"/>
          <w:tab w:val="left" w:pos="7715"/>
          <w:tab w:val="left" w:pos="9080"/>
        </w:tabs>
        <w:spacing w:before="64"/>
        <w:ind w:left="1259" w:right="0" w:firstLine="0"/>
        <w:jc w:val="left"/>
        <w:rPr>
          <w:sz w:val="26"/>
        </w:rPr>
      </w:pPr>
      <w:r>
        <w:rPr>
          <w:sz w:val="26"/>
        </w:rPr>
        <w:t>14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0</w:t>
      </w:r>
      <w:r>
        <w:rPr>
          <w:sz w:val="26"/>
        </w:rPr>
        <w:tab/>
      </w:r>
      <w:r>
        <w:rPr>
          <w:sz w:val="26"/>
        </w:rPr>
        <w:t>28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5</w:t>
      </w:r>
      <w:r>
        <w:rPr>
          <w:sz w:val="26"/>
        </w:rPr>
        <w:tab/>
      </w:r>
      <w:r>
        <w:rPr>
          <w:sz w:val="26"/>
        </w:rPr>
        <w:t>24 -</w:t>
      </w:r>
      <w:r>
        <w:rPr>
          <w:spacing w:val="-1"/>
          <w:sz w:val="26"/>
        </w:rPr>
        <w:t xml:space="preserve"> </w:t>
      </w:r>
      <w:r>
        <w:rPr>
          <w:sz w:val="26"/>
        </w:rPr>
        <w:t>3</w:t>
      </w:r>
      <w:r>
        <w:rPr>
          <w:sz w:val="26"/>
        </w:rPr>
        <w:tab/>
      </w:r>
      <w:r>
        <w:rPr>
          <w:sz w:val="26"/>
        </w:rPr>
        <w:t>27 –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z w:val="26"/>
        </w:rPr>
        <w:tab/>
      </w:r>
      <w:r>
        <w:rPr>
          <w:sz w:val="26"/>
        </w:rPr>
        <w:t>25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2</w:t>
      </w:r>
      <w:r>
        <w:rPr>
          <w:sz w:val="26"/>
        </w:rPr>
        <w:tab/>
      </w:r>
      <w:r>
        <w:rPr>
          <w:sz w:val="26"/>
        </w:rPr>
        <w:t>19 –</w:t>
      </w:r>
      <w:r>
        <w:rPr>
          <w:spacing w:val="-2"/>
          <w:sz w:val="26"/>
        </w:rPr>
        <w:t xml:space="preserve"> </w:t>
      </w:r>
      <w:r>
        <w:rPr>
          <w:sz w:val="26"/>
        </w:rPr>
        <w:t>1</w:t>
      </w:r>
    </w:p>
    <w:p>
      <w:pPr>
        <w:pStyle w:val="6"/>
        <w:spacing w:before="11"/>
        <w:rPr>
          <w:sz w:val="19"/>
        </w:rPr>
      </w:pPr>
      <w:r>
        <w:pict>
          <v:rect id="_x0000_s1371" o:spid="_x0000_s1371" o:spt="1" style="position:absolute;left:0pt;margin-left:89.25pt;margin-top:13.55pt;height:24pt;width:24.75pt;mso-position-horizontal-relative:page;mso-wrap-distance-bottom:0pt;mso-wrap-distance-top:0pt;z-index:-251540480;mso-width-relative:page;mso-height-relative:page;" filled="f" stroked="t" coordsize="21600,21600">
            <v:path/>
            <v:fill on="f" focussize="0,0"/>
            <v:stroke weight="0.25pt" color="#000000"/>
            <v:imagedata o:title=""/>
            <o:lock v:ext="edit"/>
            <w10:wrap type="topAndBottom"/>
          </v:rect>
        </w:pict>
      </w:r>
      <w:r>
        <w:pict>
          <v:rect id="_x0000_s1372" o:spid="_x0000_s1372" o:spt="1" style="position:absolute;left:0pt;margin-left:172.5pt;margin-top:13.55pt;height:24pt;width:22.5pt;mso-position-horizontal-relative:page;mso-wrap-distance-bottom:0pt;mso-wrap-distance-top:0pt;z-index:-251540480;mso-width-relative:page;mso-height-relative:page;" filled="f" stroked="t" coordsize="21600,21600">
            <v:path/>
            <v:fill on="f" focussize="0,0"/>
            <v:stroke weight="0.25pt" color="#000000"/>
            <v:imagedata o:title=""/>
            <o:lock v:ext="edit"/>
            <w10:wrap type="topAndBottom"/>
          </v:rect>
        </w:pict>
      </w:r>
      <w:r>
        <w:pict>
          <v:rect id="_x0000_s1373" o:spid="_x0000_s1373" o:spt="1" style="position:absolute;left:0pt;margin-left:250.5pt;margin-top:13.55pt;height:24pt;width:23.25pt;mso-position-horizontal-relative:page;mso-wrap-distance-bottom:0pt;mso-wrap-distance-top:0pt;z-index:-251539456;mso-width-relative:page;mso-height-relative:page;" filled="f" stroked="t" coordsize="21600,21600">
            <v:path/>
            <v:fill on="f" focussize="0,0"/>
            <v:stroke weight="0.25pt" color="#000000"/>
            <v:imagedata o:title=""/>
            <o:lock v:ext="edit"/>
            <w10:wrap type="topAndBottom"/>
          </v:rect>
        </w:pict>
      </w:r>
      <w:r>
        <w:pict>
          <v:rect id="_x0000_s1374" o:spid="_x0000_s1374" o:spt="1" style="position:absolute;left:0pt;margin-left:338.85pt;margin-top:13.55pt;height:24pt;width:23.7pt;mso-position-horizontal-relative:page;mso-wrap-distance-bottom:0pt;mso-wrap-distance-top:0pt;z-index:-251539456;mso-width-relative:page;mso-height-relative:page;" filled="f" stroked="t" coordsize="21600,21600">
            <v:path/>
            <v:fill on="f" focussize="0,0"/>
            <v:stroke weight="0.25pt" color="#000000"/>
            <v:imagedata o:title=""/>
            <o:lock v:ext="edit"/>
            <w10:wrap type="topAndBottom"/>
          </v:rect>
        </w:pict>
      </w:r>
      <w:r>
        <w:pict>
          <v:rect id="_x0000_s1375" o:spid="_x0000_s1375" o:spt="1" style="position:absolute;left:0pt;margin-left:434.5pt;margin-top:13.55pt;height:24pt;width:28.5pt;mso-position-horizontal-relative:page;mso-wrap-distance-bottom:0pt;mso-wrap-distance-top:0pt;z-index:-251538432;mso-width-relative:page;mso-height-relative:page;" filled="f" stroked="t" coordsize="21600,21600">
            <v:path/>
            <v:fill on="f" focussize="0,0"/>
            <v:stroke weight="0.25pt" color="#000000"/>
            <v:imagedata o:title=""/>
            <o:lock v:ext="edit"/>
            <w10:wrap type="topAndBottom"/>
          </v:rect>
        </w:pict>
      </w:r>
      <w:r>
        <w:pict>
          <v:rect id="_x0000_s1376" o:spid="_x0000_s1376" o:spt="1" style="position:absolute;left:0pt;margin-left:505.5pt;margin-top:13.55pt;height:24pt;width:28.5pt;mso-position-horizontal-relative:page;mso-wrap-distance-bottom:0pt;mso-wrap-distance-top:0pt;z-index:-251538432;mso-width-relative:page;mso-height-relative:page;" filled="f" stroked="t" coordsize="21600,21600">
            <v:path/>
            <v:fill on="f" focussize="0,0"/>
            <v:stroke weight="0.25pt" color="#385D89"/>
            <v:imagedata o:title=""/>
            <o:lock v:ext="edit"/>
            <w10:wrap type="topAndBottom"/>
          </v:rect>
        </w:pict>
      </w:r>
    </w:p>
    <w:p>
      <w:pPr>
        <w:pStyle w:val="6"/>
        <w:spacing w:before="5"/>
        <w:rPr>
          <w:sz w:val="30"/>
        </w:rPr>
      </w:pPr>
    </w:p>
    <w:p>
      <w:pPr>
        <w:pStyle w:val="2"/>
        <w:spacing w:before="0" w:after="11"/>
      </w:pPr>
      <w:r>
        <w:pict>
          <v:group id="_x0000_s1377" o:spid="_x0000_s1377" o:spt="203" style="position:absolute;left:0pt;margin-left:264.2pt;margin-top:10.6pt;height:34.7pt;width:125.35pt;mso-position-horizontal-relative:page;z-index:251683840;mso-width-relative:page;mso-height-relative:page;" coordorigin="5285,213" coordsize="2507,694">
            <o:lock v:ext="edit"/>
            <v:shape id="_x0000_s1378" o:spid="_x0000_s1378" style="position:absolute;left:5292;top:220;height:679;width:2492;" fillcolor="#FFFF99" filled="t" stroked="f" coordorigin="5292,220" coordsize="2492,679" path="m7671,220l5405,220,5361,229,5325,253,5301,289,5292,333,5292,786,5301,830,5325,866,5361,890,5405,899,7671,899,7715,890,7751,866,7775,830,7784,786,7784,333,7775,289,7751,253,7715,229,7671,220xe">
              <v:path arrowok="t"/>
              <v:fill on="t" focussize="0,0"/>
              <v:stroke on="f"/>
              <v:imagedata o:title=""/>
              <o:lock v:ext="edit"/>
            </v:shape>
            <v:shape id="_x0000_s1379" o:spid="_x0000_s1379" style="position:absolute;left:5292;top:220;height:679;width:2492;" filled="f" stroked="t" coordorigin="5292,220" coordsize="2492,679" path="m5292,333l5301,289,5325,253,5361,229,5405,220,7671,220,7715,229,7751,253,7775,289,7784,333,7784,786,7775,830,7751,866,7715,890,7671,899,5405,899,5361,890,5325,866,5301,830,5292,786,5292,333xe">
              <v:path arrowok="t"/>
              <v:fill on="f" focussize="0,0"/>
              <v:stroke color="#000000"/>
              <v:imagedata o:title=""/>
              <o:lock v:ext="edit"/>
            </v:shape>
            <v:rect id="_x0000_s1380" o:spid="_x0000_s1380" o:spt="1" style="position:absolute;left:6766;top:300;height:496;width:489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81" o:spid="_x0000_s1381" o:spt="1" style="position:absolute;left:6766;top:300;height:496;width:489;" filled="f" stroked="t" coordsize="21600,21600">
              <v:path/>
              <v:fill on="f" focussize="0,0"/>
              <v:stroke weight="1pt" color="#000099"/>
              <v:imagedata o:title=""/>
              <o:lock v:ext="edit"/>
            </v:rect>
            <v:shape id="_x0000_s1382" o:spid="_x0000_s1382" o:spt="202" type="#_x0000_t202" style="position:absolute;left:5284;top:212;height:694;width:250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54"/>
                      <w:ind w:left="193" w:right="0" w:firstLine="0"/>
                      <w:jc w:val="left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color w:val="212A35"/>
                        <w:w w:val="110"/>
                        <w:sz w:val="28"/>
                      </w:rPr>
                      <w:t>14 - 0</w:t>
                    </w:r>
                    <w:r>
                      <w:rPr>
                        <w:rFonts w:ascii="Arial Black"/>
                        <w:color w:val="212A35"/>
                        <w:spacing w:val="70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color w:val="212A35"/>
                        <w:w w:val="110"/>
                        <w:sz w:val="28"/>
                      </w:rPr>
                      <w:t>=</w:t>
                    </w:r>
                  </w:p>
                </w:txbxContent>
              </v:textbox>
            </v:shape>
          </v:group>
        </w:pict>
      </w:r>
      <w:r>
        <w:pict>
          <v:group id="_x0000_s1383" o:spid="_x0000_s1383" o:spt="203" style="position:absolute;left:0pt;margin-left:446.25pt;margin-top:9.2pt;height:34.7pt;width:123.35pt;mso-position-horizontal-relative:page;z-index:251684864;mso-width-relative:page;mso-height-relative:page;" coordorigin="8925,185" coordsize="2467,694">
            <o:lock v:ext="edit"/>
            <v:shape id="_x0000_s1384" o:spid="_x0000_s1384" style="position:absolute;left:8933;top:192;height:679;width:2452;" fillcolor="#FFFF99" filled="t" stroked="f" coordorigin="8933,192" coordsize="2452,679" path="m11272,192l9046,192,9002,201,8966,225,8942,261,8933,305,8933,758,8942,802,8966,838,9002,862,9046,871,11272,871,11316,862,11352,838,11376,802,11385,758,11385,305,11376,261,11352,225,11316,201,11272,192xe">
              <v:path arrowok="t"/>
              <v:fill on="t" focussize="0,0"/>
              <v:stroke on="f"/>
              <v:imagedata o:title=""/>
              <o:lock v:ext="edit"/>
            </v:shape>
            <v:shape id="_x0000_s1385" o:spid="_x0000_s1385" style="position:absolute;left:8933;top:192;height:679;width:2452;" filled="f" stroked="t" coordorigin="8933,192" coordsize="2452,679" path="m8933,305l8942,261,8966,225,9002,201,9046,192,11272,192,11316,201,11352,225,11376,261,11385,305,11385,758,11376,802,11352,838,11316,862,11272,871,9046,871,9002,862,8966,838,8942,802,8933,758,8933,305xe">
              <v:path arrowok="t"/>
              <v:fill on="f" focussize="0,0"/>
              <v:stroke color="#000000"/>
              <v:imagedata o:title=""/>
              <o:lock v:ext="edit"/>
            </v:shape>
            <v:rect id="_x0000_s1386" o:spid="_x0000_s1386" o:spt="1" style="position:absolute;left:10597;top:272;height:496;width:553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87" o:spid="_x0000_s1387" o:spt="1" style="position:absolute;left:10597;top:272;height:496;width:553;" filled="f" stroked="t" coordsize="21600,21600">
              <v:path/>
              <v:fill on="f" focussize="0,0"/>
              <v:stroke weight="1pt" color="#000099"/>
              <v:imagedata o:title=""/>
              <o:lock v:ext="edit"/>
            </v:rect>
            <v:shape id="_x0000_s1388" o:spid="_x0000_s1388" o:spt="202" type="#_x0000_t202" style="position:absolute;left:8925;top:184;height:694;width:246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55"/>
                      <w:ind w:left="194" w:right="0" w:firstLine="0"/>
                      <w:jc w:val="left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color w:val="212A35"/>
                        <w:w w:val="110"/>
                        <w:sz w:val="28"/>
                      </w:rPr>
                      <w:t>49 - 5</w:t>
                    </w:r>
                    <w:r>
                      <w:rPr>
                        <w:rFonts w:ascii="Arial Black"/>
                        <w:color w:val="212A35"/>
                        <w:spacing w:val="68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color w:val="212A35"/>
                        <w:w w:val="110"/>
                        <w:sz w:val="28"/>
                      </w:rPr>
                      <w:t>=</w:t>
                    </w:r>
                  </w:p>
                </w:txbxContent>
              </v:textbox>
            </v:shape>
          </v:group>
        </w:pict>
      </w:r>
      <w:r>
        <w:t>Câu 3: Số</w:t>
      </w:r>
    </w:p>
    <w:p>
      <w:pPr>
        <w:tabs>
          <w:tab w:val="left" w:pos="4844"/>
          <w:tab w:val="left" w:pos="8471"/>
        </w:tabs>
        <w:spacing w:line="240" w:lineRule="auto"/>
        <w:ind w:left="1008" w:right="0" w:firstLine="0"/>
        <w:rPr>
          <w:sz w:val="20"/>
        </w:rPr>
      </w:pPr>
      <w:r>
        <w:rPr>
          <w:position w:val="7"/>
          <w:sz w:val="20"/>
        </w:rPr>
        <w:pict>
          <v:group id="_x0000_s1389" o:spid="_x0000_s1389" o:spt="203" style="height:72.3pt;width:122.95pt;" coordsize="2459,1446">
            <o:lock v:ext="edit"/>
            <v:shape id="_x0000_s1390" o:spid="_x0000_s1390" style="position:absolute;left:7;top:7;height:679;width:2368;" fillcolor="#FFFF99" filled="t" stroked="f" coordorigin="8,8" coordsize="2368,679" path="m2262,8l121,8,77,16,41,41,16,77,8,121,8,573,16,617,41,653,77,678,121,686,2262,686,2306,678,2342,653,2367,617,2376,573,2376,121,2367,77,2342,41,2306,16,2262,8xe">
              <v:path arrowok="t"/>
              <v:fill on="t" focussize="0,0"/>
              <v:stroke on="f"/>
              <v:imagedata o:title=""/>
              <o:lock v:ext="edit"/>
            </v:shape>
            <v:shape id="_x0000_s1391" o:spid="_x0000_s1391" style="position:absolute;left:7;top:7;height:679;width:2368;" filled="f" stroked="t" coordorigin="8,8" coordsize="2368,679" path="m8,121l16,77,41,41,77,16,121,8,2262,8,2306,16,2342,41,2367,77,2376,121,2376,573,2367,617,2342,653,2306,678,2262,686,121,686,77,678,41,653,16,617,8,573,8,121xe">
              <v:path arrowok="t"/>
              <v:fill on="f" focussize="0,0"/>
              <v:stroke color="#000000"/>
              <v:imagedata o:title=""/>
              <o:lock v:ext="edit"/>
            </v:shape>
            <v:rect id="_x0000_s1392" o:spid="_x0000_s1392" o:spt="1" style="position:absolute;left:1481;top:87;height:496;width:489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93" o:spid="_x0000_s1393" o:spt="1" style="position:absolute;left:1481;top:87;height:496;width:489;" filled="f" stroked="t" coordsize="21600,21600">
              <v:path/>
              <v:fill on="f" focussize="0,0"/>
              <v:stroke weight="1pt" color="#000099"/>
              <v:imagedata o:title=""/>
              <o:lock v:ext="edit"/>
            </v:rect>
            <v:shape id="_x0000_s1394" o:spid="_x0000_s1394" style="position:absolute;left:7;top:758;height:679;width:2444;" fillcolor="#FFFF99" filled="t" stroked="f" coordorigin="8,759" coordsize="2444,679" path="m2338,759l121,759,77,768,41,792,16,828,8,872,8,1325,16,1369,41,1405,77,1429,121,1438,2338,1438,2382,1429,2418,1405,2443,1369,2452,1325,2452,872,2443,828,2418,792,2382,768,2338,759xe">
              <v:path arrowok="t"/>
              <v:fill on="t" focussize="0,0"/>
              <v:stroke on="f"/>
              <v:imagedata o:title=""/>
              <o:lock v:ext="edit"/>
            </v:shape>
            <v:shape id="_x0000_s1395" o:spid="_x0000_s1395" style="position:absolute;left:7;top:758;height:679;width:2444;" filled="f" stroked="t" coordorigin="8,759" coordsize="2444,679" path="m8,872l16,828,41,792,77,768,121,759,2338,759,2382,768,2418,792,2443,828,2452,872,2452,1325,2443,1369,2418,1405,2382,1429,2338,1438,121,1438,77,1429,41,1405,16,1369,8,1325,8,872xe">
              <v:path arrowok="t"/>
              <v:fill on="f" focussize="0,0"/>
              <v:stroke color="#000000"/>
              <v:imagedata o:title=""/>
              <o:lock v:ext="edit"/>
            </v:shape>
            <v:rect id="_x0000_s1396" o:spid="_x0000_s1396" o:spt="1" style="position:absolute;left:1481;top:838;height:496;width:489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97" o:spid="_x0000_s1397" o:spt="1" style="position:absolute;left:1481;top:838;height:496;width:489;" filled="f" stroked="t" coordsize="21600,21600">
              <v:path/>
              <v:fill on="f" focussize="0,0"/>
              <v:stroke weight="1pt" color="#000099"/>
              <v:imagedata o:title=""/>
              <o:lock v:ext="edit"/>
            </v:rect>
            <v:shape id="_x0000_s1398" o:spid="_x0000_s1398" o:spt="202" type="#_x0000_t202" style="position:absolute;left:193;top:240;height:307;width:130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07" w:lineRule="exact"/>
                      <w:ind w:left="0" w:right="0" w:firstLine="0"/>
                      <w:jc w:val="left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color w:val="212A35"/>
                        <w:w w:val="110"/>
                        <w:sz w:val="28"/>
                      </w:rPr>
                      <w:t>31 - 1 =</w:t>
                    </w:r>
                  </w:p>
                </w:txbxContent>
              </v:textbox>
            </v:shape>
            <v:shape id="_x0000_s1399" o:spid="_x0000_s1399" o:spt="202" type="#_x0000_t202" style="position:absolute;left:193;top:991;height:307;width:130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07" w:lineRule="exact"/>
                      <w:ind w:left="0" w:right="0" w:firstLine="0"/>
                      <w:jc w:val="left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color w:val="212A35"/>
                        <w:w w:val="110"/>
                        <w:sz w:val="28"/>
                      </w:rPr>
                      <w:t>47 - 7 =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position w:val="7"/>
          <w:sz w:val="20"/>
        </w:rPr>
        <w:tab/>
      </w:r>
      <w:r>
        <w:rPr>
          <w:position w:val="4"/>
          <w:sz w:val="20"/>
        </w:rPr>
        <w:pict>
          <v:group id="_x0000_s1400" o:spid="_x0000_s1400" o:spt="203" style="height:34.7pt;width:125.35pt;" coordsize="2507,694">
            <o:lock v:ext="edit"/>
            <v:shape id="_x0000_s1401" o:spid="_x0000_s1401" style="position:absolute;left:7;top:7;height:679;width:2492;" fillcolor="#FFFF99" filled="t" stroked="f" coordorigin="8,8" coordsize="2492,679" path="m2386,8l121,8,77,16,41,41,16,77,8,121,8,574,16,617,41,653,77,678,121,686,2386,686,2430,678,2466,653,2491,617,2499,574,2499,121,2491,77,2466,41,2430,16,2386,8xe">
              <v:path arrowok="t"/>
              <v:fill on="t" focussize="0,0"/>
              <v:stroke on="f"/>
              <v:imagedata o:title=""/>
              <o:lock v:ext="edit"/>
            </v:shape>
            <v:shape id="_x0000_s1402" o:spid="_x0000_s1402" style="position:absolute;left:7;top:7;height:679;width:2492;" filled="f" stroked="t" coordorigin="8,8" coordsize="2492,679" path="m8,121l16,77,41,41,77,16,121,8,2386,8,2430,16,2466,41,2491,77,2499,121,2499,574,2491,617,2466,653,2430,678,2386,686,121,686,77,678,41,653,16,617,8,574,8,121xe">
              <v:path arrowok="t"/>
              <v:fill on="f" focussize="0,0"/>
              <v:stroke color="#000000"/>
              <v:imagedata o:title=""/>
              <o:lock v:ext="edit"/>
            </v:shape>
            <v:rect id="_x0000_s1403" o:spid="_x0000_s1403" o:spt="1" style="position:absolute;left:1481;top:87;height:496;width:489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04" o:spid="_x0000_s1404" o:spt="1" style="position:absolute;left:1481;top:87;height:496;width:489;" filled="f" stroked="t" coordsize="21600,21600">
              <v:path/>
              <v:fill on="f" focussize="0,0"/>
              <v:stroke weight="1pt" color="#000099"/>
              <v:imagedata o:title=""/>
              <o:lock v:ext="edit"/>
            </v:rect>
            <v:shape id="_x0000_s1405" o:spid="_x0000_s1405" o:spt="202" type="#_x0000_t202" style="position:absolute;left:0;top:0;height:694;width:250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55"/>
                      <w:ind w:left="193" w:right="0" w:firstLine="0"/>
                      <w:jc w:val="left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color w:val="212A35"/>
                        <w:w w:val="110"/>
                        <w:sz w:val="28"/>
                      </w:rPr>
                      <w:t>62 - 1</w:t>
                    </w:r>
                    <w:r>
                      <w:rPr>
                        <w:rFonts w:ascii="Arial Black"/>
                        <w:color w:val="212A35"/>
                        <w:spacing w:val="70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color w:val="212A35"/>
                        <w:w w:val="110"/>
                        <w:sz w:val="28"/>
                      </w:rPr>
                      <w:t>=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position w:val="4"/>
          <w:sz w:val="20"/>
        </w:rPr>
        <w:tab/>
      </w:r>
      <w:r>
        <w:rPr>
          <w:sz w:val="20"/>
        </w:rPr>
        <w:pict>
          <v:group id="_x0000_s1406" o:spid="_x0000_s1406" o:spt="203" style="height:34.7pt;width:124.05pt;" coordsize="2481,694">
            <o:lock v:ext="edit"/>
            <v:shape id="_x0000_s1407" o:spid="_x0000_s1407" style="position:absolute;left:7;top:7;height:679;width:2466;" fillcolor="#FFFF99" filled="t" stroked="f" coordorigin="8,8" coordsize="2466,679" path="m2360,8l121,8,77,16,41,41,16,77,8,121,8,573,16,617,41,653,77,678,121,686,2360,686,2404,678,2440,653,2465,617,2474,573,2474,121,2465,77,2440,41,2404,16,2360,8xe">
              <v:path arrowok="t"/>
              <v:fill on="t" focussize="0,0"/>
              <v:stroke on="f"/>
              <v:imagedata o:title=""/>
              <o:lock v:ext="edit"/>
            </v:shape>
            <v:shape id="_x0000_s1408" o:spid="_x0000_s1408" style="position:absolute;left:7;top:7;height:679;width:2466;" filled="f" stroked="t" coordorigin="8,8" coordsize="2466,679" path="m8,121l16,77,41,41,77,16,121,8,2360,8,2404,16,2440,41,2465,77,2474,121,2474,573,2465,617,2440,653,2404,678,2360,686,121,686,77,678,41,653,16,617,8,573,8,121xe">
              <v:path arrowok="t"/>
              <v:fill on="f" focussize="0,0"/>
              <v:stroke color="#000000"/>
              <v:imagedata o:title=""/>
              <o:lock v:ext="edit"/>
            </v:shape>
            <v:rect id="_x0000_s1409" o:spid="_x0000_s1409" o:spt="1" style="position:absolute;left:1481;top:87;height:496;width:489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10" o:spid="_x0000_s1410" o:spt="1" style="position:absolute;left:1481;top:87;height:496;width:489;" filled="f" stroked="t" coordsize="21600,21600">
              <v:path/>
              <v:fill on="f" focussize="0,0"/>
              <v:stroke weight="1pt" color="#000099"/>
              <v:imagedata o:title=""/>
              <o:lock v:ext="edit"/>
            </v:rect>
            <v:shape id="_x0000_s1411" o:spid="_x0000_s1411" o:spt="202" type="#_x0000_t202" style="position:absolute;left:0;top:0;height:694;width:248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54"/>
                      <w:ind w:left="193" w:right="0" w:firstLine="0"/>
                      <w:jc w:val="left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color w:val="212A35"/>
                        <w:w w:val="110"/>
                        <w:sz w:val="28"/>
                      </w:rPr>
                      <w:t>38 - 4</w:t>
                    </w:r>
                    <w:r>
                      <w:rPr>
                        <w:rFonts w:ascii="Arial Black"/>
                        <w:color w:val="212A35"/>
                        <w:spacing w:val="69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color w:val="212A35"/>
                        <w:w w:val="110"/>
                        <w:sz w:val="28"/>
                      </w:rPr>
                      <w:t>=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6"/>
        <w:spacing w:before="8"/>
        <w:rPr>
          <w:b/>
          <w:sz w:val="27"/>
        </w:rPr>
      </w:pPr>
    </w:p>
    <w:p>
      <w:pPr>
        <w:spacing w:before="0"/>
        <w:ind w:left="1000" w:right="0" w:firstLine="0"/>
        <w:jc w:val="left"/>
        <w:rPr>
          <w:i/>
          <w:sz w:val="26"/>
        </w:rPr>
      </w:pPr>
      <w:r>
        <w:pict>
          <v:shape id="_x0000_s1412" o:spid="_x0000_s1412" o:spt="202" type="#_x0000_t202" style="position:absolute;left:0pt;margin-left:259.1pt;margin-top:37.75pt;height:14.4pt;width:6.5pt;mso-position-horizontal-relative:page;z-index:-2516029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87" w:lineRule="exact"/>
                    <w:ind w:left="0" w:right="0" w:firstLine="0"/>
                    <w:jc w:val="left"/>
                    <w:rPr>
                      <w:sz w:val="26"/>
                    </w:rPr>
                  </w:pPr>
                  <w:r>
                    <w:rPr>
                      <w:w w:val="99"/>
                      <w:sz w:val="26"/>
                    </w:rPr>
                    <w:t>9</w:t>
                  </w:r>
                </w:p>
              </w:txbxContent>
            </v:textbox>
          </v:shape>
        </w:pict>
      </w:r>
      <w:r>
        <w:pict>
          <v:shape id="_x0000_s1413" o:spid="_x0000_s1413" o:spt="202" type="#_x0000_t202" style="position:absolute;left:0pt;margin-left:389.1pt;margin-top:37.75pt;height:14.4pt;width:13pt;mso-position-horizontal-relative:page;z-index:-2516019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87" w:lineRule="exact"/>
                    <w:ind w:left="0" w:right="0" w:firstLine="0"/>
                    <w:jc w:val="left"/>
                    <w:rPr>
                      <w:sz w:val="26"/>
                    </w:rPr>
                  </w:pPr>
                  <w:r>
                    <w:rPr>
                      <w:w w:val="95"/>
                      <w:sz w:val="26"/>
                    </w:rPr>
                    <w:t>66</w:t>
                  </w:r>
                </w:p>
              </w:txbxContent>
            </v:textbox>
          </v:shape>
        </w:pict>
      </w:r>
      <w:r>
        <w:pict>
          <v:group id="_x0000_s1414" o:spid="_x0000_s1414" o:spt="203" style="position:absolute;left:0pt;margin-left:237.5pt;margin-top:30.9pt;height:24.5pt;width:26.75pt;mso-position-horizontal-relative:page;z-index:251681792;mso-width-relative:page;mso-height-relative:page;" coordorigin="4750,619" coordsize="535,490">
            <o:lock v:ext="edit"/>
            <v:rect id="_x0000_s1415" o:spid="_x0000_s1415" o:spt="1" style="position:absolute;left:4755;top:623;height:480;width:525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16" o:spid="_x0000_s1416" o:spt="1" style="position:absolute;left:4755;top:623;height:480;width:525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</v:group>
        </w:pict>
      </w:r>
      <w:r>
        <w:pict>
          <v:group id="_x0000_s1417" o:spid="_x0000_s1417" o:spt="203" style="position:absolute;left:0pt;margin-left:378pt;margin-top:30.9pt;height:24.5pt;width:26pt;mso-position-horizontal-relative:page;z-index:-251600896;mso-width-relative:page;mso-height-relative:page;" coordorigin="7560,619" coordsize="520,490">
            <o:lock v:ext="edit"/>
            <v:rect id="_x0000_s1418" o:spid="_x0000_s1418" o:spt="1" style="position:absolute;left:7565;top:623;height:480;width:510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19" o:spid="_x0000_s1419" o:spt="1" style="position:absolute;left:7565;top:623;height:480;width:510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</v:group>
        </w:pict>
      </w:r>
      <w:r>
        <w:rPr>
          <w:b/>
          <w:sz w:val="28"/>
        </w:rPr>
        <w:t xml:space="preserve">Câu 4: </w:t>
      </w:r>
      <w:r>
        <w:rPr>
          <w:sz w:val="26"/>
        </w:rPr>
        <w:t xml:space="preserve">Điền &gt; &lt; = </w:t>
      </w:r>
      <w:r>
        <w:rPr>
          <w:i/>
          <w:sz w:val="26"/>
        </w:rPr>
        <w:t>(1điểm)</w:t>
      </w:r>
    </w:p>
    <w:p>
      <w:pPr>
        <w:pStyle w:val="6"/>
        <w:rPr>
          <w:i/>
          <w:sz w:val="29"/>
        </w:rPr>
      </w:pPr>
    </w:p>
    <w:p>
      <w:pPr>
        <w:spacing w:after="0"/>
        <w:rPr>
          <w:sz w:val="29"/>
        </w:rPr>
        <w:sectPr>
          <w:pgSz w:w="12240" w:h="15840"/>
          <w:pgMar w:top="1380" w:right="0" w:bottom="280" w:left="440" w:header="720" w:footer="720" w:gutter="0"/>
          <w:cols w:space="720" w:num="1"/>
        </w:sectPr>
      </w:pPr>
    </w:p>
    <w:p>
      <w:pPr>
        <w:spacing w:before="88"/>
        <w:ind w:left="1000" w:right="0" w:firstLine="0"/>
        <w:jc w:val="left"/>
        <w:rPr>
          <w:sz w:val="26"/>
        </w:rPr>
      </w:pPr>
      <w:r>
        <w:pict>
          <v:rect id="_x0000_s1420" o:spid="_x0000_s1420" o:spt="1" style="position:absolute;left:0pt;margin-left:106.5pt;margin-top:-1.55pt;height:24pt;width:24pt;mso-position-horizontal-relative:page;z-index:251681792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</v:rect>
        </w:pict>
      </w:r>
      <w:r>
        <w:rPr>
          <w:sz w:val="26"/>
        </w:rPr>
        <w:t xml:space="preserve">49 - </w:t>
      </w:r>
      <w:r>
        <w:rPr>
          <w:spacing w:val="-18"/>
          <w:sz w:val="26"/>
        </w:rPr>
        <w:t>5</w:t>
      </w:r>
    </w:p>
    <w:p>
      <w:pPr>
        <w:tabs>
          <w:tab w:val="left" w:pos="2056"/>
        </w:tabs>
        <w:spacing w:before="88"/>
        <w:ind w:left="545" w:right="0" w:firstLine="0"/>
        <w:jc w:val="left"/>
        <w:rPr>
          <w:sz w:val="26"/>
        </w:rPr>
      </w:pPr>
      <w:r>
        <w:br w:type="column"/>
      </w:r>
      <w:r>
        <w:rPr>
          <w:sz w:val="26"/>
        </w:rPr>
        <w:t>13</w:t>
      </w:r>
      <w:r>
        <w:rPr>
          <w:spacing w:val="-2"/>
          <w:sz w:val="26"/>
        </w:rPr>
        <w:t xml:space="preserve"> </w:t>
      </w:r>
      <w:r>
        <w:rPr>
          <w:sz w:val="26"/>
        </w:rPr>
        <w:t>+</w:t>
      </w:r>
      <w:r>
        <w:rPr>
          <w:spacing w:val="-1"/>
          <w:sz w:val="26"/>
        </w:rPr>
        <w:t xml:space="preserve"> </w:t>
      </w:r>
      <w:r>
        <w:rPr>
          <w:sz w:val="26"/>
        </w:rPr>
        <w:t>7</w:t>
      </w:r>
      <w:r>
        <w:rPr>
          <w:sz w:val="26"/>
        </w:rPr>
        <w:tab/>
      </w:r>
      <w:r>
        <w:rPr>
          <w:spacing w:val="-10"/>
          <w:sz w:val="26"/>
        </w:rPr>
        <w:t>78</w:t>
      </w:r>
    </w:p>
    <w:p>
      <w:pPr>
        <w:tabs>
          <w:tab w:val="left" w:pos="2041"/>
          <w:tab w:val="left" w:pos="3667"/>
        </w:tabs>
        <w:spacing w:before="88"/>
        <w:ind w:left="871" w:right="0" w:firstLine="0"/>
        <w:jc w:val="left"/>
        <w:rPr>
          <w:sz w:val="26"/>
        </w:rPr>
      </w:pPr>
      <w:r>
        <w:br w:type="column"/>
      </w:r>
      <w:r>
        <w:rPr>
          <w:sz w:val="26"/>
        </w:rPr>
        <w:t>9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1</w:t>
      </w:r>
      <w:r>
        <w:rPr>
          <w:sz w:val="26"/>
        </w:rPr>
        <w:tab/>
      </w:r>
      <w:r>
        <w:rPr>
          <w:sz w:val="26"/>
        </w:rPr>
        <w:t>54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1</w:t>
      </w:r>
      <w:r>
        <w:rPr>
          <w:sz w:val="26"/>
        </w:rPr>
        <w:tab/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6</w:t>
      </w:r>
    </w:p>
    <w:p>
      <w:pPr>
        <w:spacing w:after="0"/>
        <w:jc w:val="left"/>
        <w:rPr>
          <w:sz w:val="26"/>
        </w:rPr>
        <w:sectPr>
          <w:type w:val="continuous"/>
          <w:pgSz w:w="12240" w:h="15840"/>
          <w:pgMar w:top="1380" w:right="0" w:bottom="280" w:left="440" w:header="720" w:footer="720" w:gutter="0"/>
          <w:cols w:equalWidth="0" w:num="3">
            <w:col w:w="1606" w:space="40"/>
            <w:col w:w="2316" w:space="39"/>
            <w:col w:w="7799"/>
          </w:cols>
        </w:sectPr>
      </w:pPr>
    </w:p>
    <w:p>
      <w:pPr>
        <w:pStyle w:val="6"/>
        <w:rPr>
          <w:sz w:val="20"/>
        </w:rPr>
      </w:pPr>
    </w:p>
    <w:p>
      <w:pPr>
        <w:spacing w:before="218"/>
        <w:ind w:left="1000" w:right="0" w:firstLine="0"/>
        <w:jc w:val="left"/>
        <w:rPr>
          <w:sz w:val="26"/>
        </w:rPr>
      </w:pPr>
      <w:r>
        <w:pict>
          <v:group id="_x0000_s1421" o:spid="_x0000_s1421" o:spt="203" style="position:absolute;left:0pt;margin-left:459.1pt;margin-top:24.6pt;height:119.75pt;width:114.2pt;mso-position-horizontal-relative:page;z-index:251682816;mso-width-relative:page;mso-height-relative:page;" coordorigin="9182,492" coordsize="2284,2395">
            <o:lock v:ext="edit"/>
            <v:shape id="_x0000_s1422" o:spid="_x0000_s1422" o:spt="75" type="#_x0000_t75" style="position:absolute;left:9335;top:1738;height:1148;width:2131;" filled="f" stroked="f" coordsize="21600,21600">
              <v:path/>
              <v:fill on="f" focussize="0,0"/>
              <v:stroke on="f"/>
              <v:imagedata r:id="rId47" o:title=""/>
              <o:lock v:ext="edit" aspectratio="t"/>
            </v:shape>
            <v:shape id="_x0000_s1423" o:spid="_x0000_s1423" style="position:absolute;left:9626;top:2159;height:635;width:1757;" fillcolor="#FFFF00" filled="t" stroked="f" coordorigin="9626,2160" coordsize="1757,635" path="m10504,2160l10394,2162,10288,2169,10187,2181,10092,2197,10003,2217,9921,2240,9848,2266,9783,2296,9729,2328,9653,2399,9626,2477,9633,2517,9685,2592,9783,2659,9848,2688,9921,2715,10003,2738,10092,2758,10187,2773,10288,2785,10394,2792,10504,2795,10615,2792,10721,2785,10822,2773,10917,2758,11006,2738,11088,2715,11161,2688,11226,2659,11280,2626,11356,2555,11383,2477,11376,2437,11324,2362,11226,2296,11161,2266,11088,2240,11006,2217,10917,2197,10822,2181,10721,2169,10615,2162,10504,2160xe">
              <v:path arrowok="t"/>
              <v:fill on="t" focussize="0,0"/>
              <v:stroke on="f"/>
              <v:imagedata o:title=""/>
              <o:lock v:ext="edit"/>
            </v:shape>
            <v:shape id="_x0000_s1424" o:spid="_x0000_s1424" style="position:absolute;left:9626;top:2159;height:635;width:1757;" filled="f" stroked="t" coordorigin="9626,2160" coordsize="1757,635" path="m9626,2477l9653,2399,9729,2328,9783,2296,9848,2266,9921,2240,10003,2217,10092,2197,10187,2181,10288,2169,10394,2162,10504,2160,10615,2162,10721,2169,10822,2181,10917,2197,11006,2217,11088,2240,11161,2266,11226,2296,11280,2328,11356,2399,11383,2477,11376,2517,11324,2592,11226,2659,11161,2688,11088,2715,11006,2738,10917,2758,10822,2773,10721,2785,10615,2792,10504,2795,10394,2792,10288,2785,10187,2773,10092,2758,10003,2738,9921,2715,9848,2688,9783,2659,9729,2626,9653,2555,9626,2477xe">
              <v:path arrowok="t"/>
              <v:fill on="f" focussize="0,0"/>
              <v:stroke weight="1pt" color="#41709C"/>
              <v:imagedata o:title=""/>
              <o:lock v:ext="edit"/>
            </v:shape>
            <v:shape id="_x0000_s1425" o:spid="_x0000_s1425" o:spt="75" type="#_x0000_t75" style="position:absolute;left:9182;top:492;height:1189;width:2203;" filled="f" stroked="f" coordsize="21600,21600">
              <v:path/>
              <v:fill on="f" focussize="0,0"/>
              <v:stroke on="f"/>
              <v:imagedata r:id="rId47" o:title=""/>
              <o:lock v:ext="edit" aspectratio="t"/>
            </v:shape>
            <v:shape id="_x0000_s1426" o:spid="_x0000_s1426" style="position:absolute;left:9417;top:810;height:665;width:1819;" fillcolor="#FFFF00" filled="t" stroked="f" coordorigin="9418,811" coordsize="1819,665" path="m10327,811l10221,813,10119,819,10021,830,9927,844,9840,862,9758,884,9684,908,9618,935,9559,965,9471,1031,9424,1104,9418,1143,9424,1182,9471,1255,9559,1321,9618,1351,9684,1378,9758,1402,9840,1424,9927,1442,10021,1456,10119,1467,10221,1473,10327,1475,10433,1473,10536,1467,10634,1456,10727,1442,10815,1424,10896,1402,10970,1378,11037,1351,11095,1321,11184,1255,11230,1182,11237,1143,11230,1104,11184,1031,11095,965,11037,935,10970,908,10896,884,10815,862,10727,844,10634,830,10536,819,10433,813,10327,811xe">
              <v:path arrowok="t"/>
              <v:fill on="t" focussize="0,0"/>
              <v:stroke on="f"/>
              <v:imagedata o:title=""/>
              <o:lock v:ext="edit"/>
            </v:shape>
            <v:shape id="_x0000_s1427" o:spid="_x0000_s1427" style="position:absolute;left:9417;top:810;height:665;width:1819;" filled="f" stroked="t" coordorigin="9418,811" coordsize="1819,665" path="m9418,1143l9442,1067,9510,997,9618,935,9684,908,9758,884,9840,862,9927,844,10021,830,10119,819,10221,813,10327,811,10433,813,10536,819,10634,830,10727,844,10815,862,10896,884,10970,908,11037,935,11095,965,11184,1031,11230,1104,11237,1143,11230,1182,11184,1255,11095,1321,11037,1351,10970,1378,10896,1402,10815,1424,10727,1442,10634,1456,10536,1467,10433,1473,10327,1475,10221,1473,10119,1467,10021,1456,9927,1442,9840,1424,9758,1402,9684,1378,9618,1351,9559,1321,9471,1255,9424,1182,9418,1143xe">
              <v:path arrowok="t"/>
              <v:fill on="f" focussize="0,0"/>
              <v:stroke weight="1pt" color="#41709C"/>
              <v:imagedata o:title=""/>
              <o:lock v:ext="edit"/>
            </v:shape>
            <v:shape id="_x0000_s1428" o:spid="_x0000_s1428" o:spt="202" type="#_x0000_t202" style="position:absolute;left:10000;top:1004;height:311;width:67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11" w:lineRule="exact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12A35"/>
                        <w:sz w:val="28"/>
                      </w:rPr>
                      <w:t>19 - 7</w:t>
                    </w:r>
                  </w:p>
                </w:txbxContent>
              </v:textbox>
            </v:shape>
            <v:shape id="_x0000_s1429" o:spid="_x0000_s1429" o:spt="202" type="#_x0000_t202" style="position:absolute;left:10180;top:2348;height:311;width:67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11" w:lineRule="exact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12A35"/>
                        <w:sz w:val="28"/>
                      </w:rPr>
                      <w:t>68 - 8</w:t>
                    </w:r>
                  </w:p>
                </w:txbxContent>
              </v:textbox>
            </v:shape>
          </v:group>
        </w:pict>
      </w:r>
      <w:r>
        <w:rPr>
          <w:b/>
          <w:sz w:val="28"/>
        </w:rPr>
        <w:t xml:space="preserve">Câu 5: </w:t>
      </w:r>
      <w:r>
        <w:rPr>
          <w:sz w:val="26"/>
        </w:rPr>
        <w:t>Nối kết quả với phép tính đúng để tìm cánh hoa cho mỗi chú ong.</w:t>
      </w:r>
    </w:p>
    <w:p>
      <w:pPr>
        <w:pStyle w:val="6"/>
        <w:spacing w:before="5"/>
        <w:rPr>
          <w:sz w:val="10"/>
        </w:rPr>
      </w:pPr>
      <w:r>
        <w:pict>
          <v:group id="_x0000_s1430" o:spid="_x0000_s1430" o:spt="203" style="position:absolute;left:0pt;margin-left:75.55pt;margin-top:7.95pt;height:175.1pt;width:111.9pt;mso-position-horizontal-relative:page;mso-wrap-distance-bottom:0pt;mso-wrap-distance-top:0pt;z-index:-251537408;mso-width-relative:page;mso-height-relative:page;" coordorigin="1512,160" coordsize="2238,3502">
            <o:lock v:ext="edit"/>
            <v:shape id="_x0000_s1431" o:spid="_x0000_s1431" o:spt="75" type="#_x0000_t75" style="position:absolute;left:1512;top:159;height:1345;width:2203;" filled="f" stroked="f" coordsize="21600,21600">
              <v:path/>
              <v:fill on="f" focussize="0,0"/>
              <v:stroke on="f"/>
              <v:imagedata r:id="rId47" o:title=""/>
              <o:lock v:ext="edit" aspectratio="t"/>
            </v:shape>
            <v:shape id="_x0000_s1432" o:spid="_x0000_s1432" style="position:absolute;left:1913;top:649;height:688;width:1785;" fillcolor="#FFFF00" filled="t" stroked="f" coordorigin="1913,649" coordsize="1785,688" path="m2806,649l2702,651,2601,658,2505,669,2413,684,2327,703,2247,725,2175,750,2109,778,2052,809,1965,877,1919,953,1913,993,1919,1033,1965,1109,2052,1177,2109,1208,2175,1236,2247,1261,2327,1283,2413,1301,2505,1316,2601,1327,2702,1334,2806,1336,2910,1334,3010,1327,3107,1316,3198,1301,3284,1283,3364,1261,3437,1236,3502,1208,3559,1177,3646,1109,3692,1033,3698,993,3692,953,3646,877,3559,809,3502,778,3437,750,3364,725,3284,703,3198,684,3107,669,3010,658,2910,651,2806,649xe">
              <v:path arrowok="t"/>
              <v:fill on="t" focussize="0,0"/>
              <v:stroke on="f"/>
              <v:imagedata o:title=""/>
              <o:lock v:ext="edit"/>
            </v:shape>
            <v:shape id="_x0000_s1433" o:spid="_x0000_s1433" style="position:absolute;left:1913;top:649;height:688;width:1785;" filled="f" stroked="t" coordorigin="1913,649" coordsize="1785,688" path="m1913,993l1937,914,2004,842,2109,778,2175,750,2247,725,2327,703,2413,684,2505,669,2601,658,2702,651,2806,649,2910,651,3010,658,3107,669,3198,684,3284,703,3364,725,3437,750,3502,778,3559,809,3646,877,3692,953,3698,993,3692,1033,3646,1109,3559,1177,3502,1208,3437,1236,3364,1261,3284,1283,3198,1301,3107,1316,3010,1327,2910,1334,2806,1336,2702,1334,2601,1327,2505,1316,2413,1301,2327,1283,2247,1261,2175,1236,2109,1208,2052,1177,1965,1109,1919,1033,1913,993xe">
              <v:path arrowok="t"/>
              <v:fill on="f" focussize="0,0"/>
              <v:stroke weight="1pt" color="#41709C"/>
              <v:imagedata o:title=""/>
              <o:lock v:ext="edit"/>
            </v:shape>
            <v:shape id="_x0000_s1434" o:spid="_x0000_s1434" o:spt="75" type="#_x0000_t75" style="position:absolute;left:1608;top:1337;height:1148;width:2131;" filled="f" stroked="f" coordsize="21600,21600">
              <v:path/>
              <v:fill on="f" focussize="0,0"/>
              <v:stroke on="f"/>
              <v:imagedata r:id="rId47" o:title=""/>
              <o:lock v:ext="edit" aspectratio="t"/>
            </v:shape>
            <v:shape id="_x0000_s1435" o:spid="_x0000_s1435" style="position:absolute;left:1788;top:1758;height:635;width:1868;" fillcolor="#FFFF00" filled="t" stroked="f" coordorigin="1788,1758" coordsize="1868,635" path="m2722,1758l2613,1760,2508,1767,2407,1777,2311,1791,2221,1808,2138,1828,2062,1851,1993,1877,1933,1906,1842,1969,1794,2039,1788,2076,1794,2113,1842,2183,1933,2246,1993,2274,2062,2300,2138,2324,2221,2344,2311,2361,2407,2375,2508,2385,2613,2391,2722,2393,2831,2391,2936,2385,3037,2375,3133,2361,3223,2344,3306,2324,3382,2300,3451,2274,3511,2246,3602,2183,3650,2113,3656,2076,3650,2039,3602,1969,3511,1906,3451,1877,3382,1851,3306,1828,3223,1808,3133,1791,3037,1777,2936,1767,2831,1760,2722,1758xe">
              <v:path arrowok="t"/>
              <v:fill on="t" focussize="0,0"/>
              <v:stroke on="f"/>
              <v:imagedata o:title=""/>
              <o:lock v:ext="edit"/>
            </v:shape>
            <v:shape id="_x0000_s1436" o:spid="_x0000_s1436" style="position:absolute;left:1788;top:1758;height:635;width:1868;" filled="f" stroked="t" coordorigin="1788,1758" coordsize="1868,635" path="m1788,2076l1813,2003,1883,1936,1993,1877,2062,1851,2138,1828,2221,1808,2311,1791,2407,1777,2508,1767,2613,1760,2722,1758,2831,1760,2936,1767,3037,1777,3133,1791,3223,1808,3306,1828,3382,1851,3451,1877,3511,1906,3602,1969,3650,2039,3656,2076,3650,2113,3602,2183,3511,2246,3451,2274,3382,2300,3306,2324,3223,2344,3133,2361,3037,2375,2936,2385,2831,2391,2722,2393,2613,2391,2508,2385,2407,2375,2311,2361,2221,2344,2138,2324,2062,2300,1993,2274,1933,2246,1842,2183,1794,2113,1788,2076xe">
              <v:path arrowok="t"/>
              <v:fill on="f" focussize="0,0"/>
              <v:stroke weight="1pt" color="#41709C"/>
              <v:imagedata o:title=""/>
              <o:lock v:ext="edit"/>
            </v:shape>
            <v:shape id="_x0000_s1437" o:spid="_x0000_s1437" o:spt="75" type="#_x0000_t75" style="position:absolute;left:1567;top:2513;height:1148;width:2131;" filled="f" stroked="f" coordsize="21600,21600">
              <v:path/>
              <v:fill on="f" focussize="0,0"/>
              <v:stroke on="f"/>
              <v:imagedata r:id="rId47" o:title=""/>
              <o:lock v:ext="edit" aspectratio="t"/>
            </v:shape>
            <v:shape id="_x0000_s1438" o:spid="_x0000_s1438" style="position:absolute;left:1913;top:2934;height:635;width:1827;" fillcolor="#FFFF00" filled="t" stroked="f" coordorigin="1913,2935" coordsize="1827,635" path="m2827,2935l2720,2937,2617,2943,2518,2953,2425,2967,2337,2984,2255,3004,2181,3028,2114,3054,2055,3082,1966,3145,1919,3215,1913,3252,1919,3289,1966,3359,2055,3422,2114,3451,2181,3477,2255,3500,2337,3520,2425,3537,2518,3551,2617,3561,2720,3567,2827,3570,2933,3567,3036,3561,3135,3551,3228,3537,3316,3520,3398,3500,3472,3477,3539,3451,3598,3422,3687,3359,3734,3289,3740,3252,3734,3215,3687,3145,3598,3082,3539,3054,3472,3028,3398,3004,3316,2984,3228,2967,3135,2953,3036,2943,2933,2937,2827,2935xe">
              <v:path arrowok="t"/>
              <v:fill on="t" focussize="0,0"/>
              <v:stroke on="f"/>
              <v:imagedata o:title=""/>
              <o:lock v:ext="edit"/>
            </v:shape>
            <v:shape id="_x0000_s1439" o:spid="_x0000_s1439" style="position:absolute;left:1913;top:2934;height:635;width:1827;" filled="f" stroked="t" coordorigin="1913,2935" coordsize="1827,635" path="m1913,3252l1937,3179,2006,3112,2114,3054,2181,3028,2255,3004,2337,2984,2425,2967,2518,2953,2617,2943,2720,2937,2827,2935,2933,2937,3036,2943,3135,2953,3228,2967,3316,2984,3398,3004,3472,3028,3539,3054,3598,3082,3687,3145,3734,3215,3740,3252,3734,3289,3687,3359,3598,3422,3539,3451,3472,3477,3398,3500,3316,3520,3228,3537,3135,3551,3036,3561,2933,3567,2827,3570,2720,3567,2617,3561,2518,3551,2425,3537,2337,3520,2255,3500,2181,3477,2114,3451,2055,3422,1966,3359,1919,3289,1913,3252xe">
              <v:path arrowok="t"/>
              <v:fill on="f" focussize="0,0"/>
              <v:stroke weight="1pt" color="#41709C"/>
              <v:imagedata o:title=""/>
              <o:lock v:ext="edit"/>
            </v:shape>
            <v:shape id="_x0000_s1440" o:spid="_x0000_s1440" o:spt="202" type="#_x0000_t202" style="position:absolute;left:2477;top:844;height:311;width:67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11" w:lineRule="exact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12A35"/>
                        <w:sz w:val="28"/>
                      </w:rPr>
                      <w:t>28 - 1</w:t>
                    </w:r>
                  </w:p>
                </w:txbxContent>
              </v:textbox>
            </v:shape>
            <v:shape id="_x0000_s1441" o:spid="_x0000_s1441" o:spt="202" type="#_x0000_t202" style="position:absolute;left:2395;top:1946;height:311;width:67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11" w:lineRule="exact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12A35"/>
                        <w:sz w:val="28"/>
                      </w:rPr>
                      <w:t>47 - 2</w:t>
                    </w:r>
                  </w:p>
                </w:txbxContent>
              </v:textbox>
            </v:shape>
            <v:shape id="_x0000_s1442" o:spid="_x0000_s1442" o:spt="202" type="#_x0000_t202" style="position:absolute;left:2501;top:3122;height:311;width:67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11" w:lineRule="exact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12A35"/>
                        <w:sz w:val="28"/>
                      </w:rPr>
                      <w:t>10 - 1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443" o:spid="_x0000_s1443" o:spt="203" style="position:absolute;left:0pt;margin-left:245.9pt;margin-top:27.15pt;height:157.25pt;width:170.95pt;mso-position-horizontal-relative:page;mso-wrap-distance-bottom:0pt;mso-wrap-distance-top:0pt;z-index:-251536384;mso-width-relative:page;mso-height-relative:page;" coordorigin="4919,544" coordsize="3419,3145">
            <o:lock v:ext="edit"/>
            <v:shape id="_x0000_s1444" o:spid="_x0000_s1444" o:spt="75" type="#_x0000_t75" style="position:absolute;left:4919;top:543;height:3145;width:3419;" filled="f" stroked="f" coordsize="21600,21600">
              <v:path/>
              <v:fill on="f" focussize="0,0"/>
              <v:stroke on="f"/>
              <v:imagedata r:id="rId48" o:title=""/>
              <o:lock v:ext="edit" aspectratio="t"/>
            </v:shape>
            <v:shape id="_x0000_s1445" o:spid="_x0000_s1445" o:spt="202" type="#_x0000_t202" style="position:absolute;left:6278;top:1088;height:354;width:99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tabs>
                        <w:tab w:val="left" w:pos="299"/>
                        <w:tab w:val="left" w:pos="977"/>
                      </w:tabs>
                      <w:spacing w:before="0" w:line="353" w:lineRule="exact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color w:val="212A35"/>
                        <w:w w:val="99"/>
                        <w:sz w:val="32"/>
                        <w:shd w:val="clear" w:color="auto" w:fill="99FF99"/>
                      </w:rPr>
                      <w:t xml:space="preserve"> </w:t>
                    </w:r>
                    <w:r>
                      <w:rPr>
                        <w:color w:val="212A35"/>
                        <w:sz w:val="32"/>
                        <w:shd w:val="clear" w:color="auto" w:fill="99FF99"/>
                      </w:rPr>
                      <w:tab/>
                    </w:r>
                    <w:r>
                      <w:rPr>
                        <w:b/>
                        <w:color w:val="212A35"/>
                        <w:sz w:val="32"/>
                        <w:shd w:val="clear" w:color="auto" w:fill="99FF99"/>
                      </w:rPr>
                      <w:t>27</w:t>
                    </w:r>
                    <w:r>
                      <w:rPr>
                        <w:b/>
                        <w:color w:val="212A35"/>
                        <w:sz w:val="32"/>
                        <w:shd w:val="clear" w:color="auto" w:fill="99FF99"/>
                      </w:rPr>
                      <w:tab/>
                    </w:r>
                  </w:p>
                </w:txbxContent>
              </v:textbox>
            </v:shape>
            <v:shape id="_x0000_s1446" o:spid="_x0000_s1446" o:spt="202" type="#_x0000_t202" style="position:absolute;left:5482;top:1888;height:354;width:68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tabs>
                        <w:tab w:val="left" w:pos="300"/>
                        <w:tab w:val="left" w:pos="664"/>
                      </w:tabs>
                      <w:spacing w:before="0" w:line="353" w:lineRule="exact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color w:val="212A35"/>
                        <w:w w:val="99"/>
                        <w:sz w:val="32"/>
                        <w:shd w:val="clear" w:color="auto" w:fill="99FF99"/>
                      </w:rPr>
                      <w:t xml:space="preserve"> </w:t>
                    </w:r>
                    <w:r>
                      <w:rPr>
                        <w:color w:val="212A35"/>
                        <w:sz w:val="32"/>
                        <w:shd w:val="clear" w:color="auto" w:fill="99FF99"/>
                      </w:rPr>
                      <w:tab/>
                    </w:r>
                    <w:r>
                      <w:rPr>
                        <w:b/>
                        <w:color w:val="212A35"/>
                        <w:sz w:val="32"/>
                        <w:shd w:val="clear" w:color="auto" w:fill="99FF99"/>
                      </w:rPr>
                      <w:t>9</w:t>
                    </w:r>
                    <w:r>
                      <w:rPr>
                        <w:b/>
                        <w:color w:val="212A35"/>
                        <w:sz w:val="32"/>
                        <w:shd w:val="clear" w:color="auto" w:fill="99FF99"/>
                      </w:rPr>
                      <w:tab/>
                    </w:r>
                  </w:p>
                </w:txbxContent>
              </v:textbox>
            </v:shape>
            <v:shape id="_x0000_s1447" o:spid="_x0000_s1447" o:spt="202" type="#_x0000_t202" style="position:absolute;left:7262;top:1876;height:354;width:84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tabs>
                        <w:tab w:val="left" w:pos="819"/>
                      </w:tabs>
                      <w:spacing w:before="0" w:line="353" w:lineRule="exact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color w:val="212A35"/>
                        <w:w w:val="99"/>
                        <w:sz w:val="32"/>
                        <w:shd w:val="clear" w:color="auto" w:fill="99FF99"/>
                      </w:rPr>
                      <w:t xml:space="preserve"> </w:t>
                    </w:r>
                    <w:r>
                      <w:rPr>
                        <w:color w:val="212A35"/>
                        <w:sz w:val="32"/>
                        <w:shd w:val="clear" w:color="auto" w:fill="99FF99"/>
                      </w:rPr>
                      <w:t xml:space="preserve"> </w:t>
                    </w:r>
                    <w:r>
                      <w:rPr>
                        <w:color w:val="212A35"/>
                        <w:spacing w:val="4"/>
                        <w:sz w:val="32"/>
                        <w:shd w:val="clear" w:color="auto" w:fill="99FF99"/>
                      </w:rPr>
                      <w:t xml:space="preserve"> </w:t>
                    </w:r>
                    <w:r>
                      <w:rPr>
                        <w:b/>
                        <w:color w:val="212A35"/>
                        <w:sz w:val="32"/>
                        <w:shd w:val="clear" w:color="auto" w:fill="99FF99"/>
                      </w:rPr>
                      <w:t>12</w:t>
                    </w:r>
                    <w:r>
                      <w:rPr>
                        <w:b/>
                        <w:color w:val="212A35"/>
                        <w:sz w:val="32"/>
                        <w:shd w:val="clear" w:color="auto" w:fill="99FF99"/>
                      </w:rPr>
                      <w:tab/>
                    </w:r>
                  </w:p>
                </w:txbxContent>
              </v:textbox>
            </v:shape>
            <v:shape id="_x0000_s1448" o:spid="_x0000_s1448" o:spt="202" type="#_x0000_t202" style="position:absolute;left:5706;top:2838;height:354;width:85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tabs>
                        <w:tab w:val="left" w:pos="835"/>
                      </w:tabs>
                      <w:spacing w:before="0" w:line="353" w:lineRule="exact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color w:val="212A35"/>
                        <w:w w:val="99"/>
                        <w:sz w:val="32"/>
                        <w:shd w:val="clear" w:color="auto" w:fill="99FF99"/>
                      </w:rPr>
                      <w:t xml:space="preserve"> </w:t>
                    </w:r>
                    <w:r>
                      <w:rPr>
                        <w:color w:val="212A35"/>
                        <w:sz w:val="32"/>
                        <w:shd w:val="clear" w:color="auto" w:fill="99FF99"/>
                      </w:rPr>
                      <w:t xml:space="preserve"> </w:t>
                    </w:r>
                    <w:r>
                      <w:rPr>
                        <w:color w:val="212A35"/>
                        <w:spacing w:val="19"/>
                        <w:sz w:val="32"/>
                        <w:shd w:val="clear" w:color="auto" w:fill="99FF99"/>
                      </w:rPr>
                      <w:t xml:space="preserve"> </w:t>
                    </w:r>
                    <w:r>
                      <w:rPr>
                        <w:b/>
                        <w:color w:val="212A35"/>
                        <w:sz w:val="32"/>
                        <w:shd w:val="clear" w:color="auto" w:fill="99FF99"/>
                      </w:rPr>
                      <w:t>45</w:t>
                    </w:r>
                    <w:r>
                      <w:rPr>
                        <w:b/>
                        <w:color w:val="212A35"/>
                        <w:sz w:val="32"/>
                        <w:shd w:val="clear" w:color="auto" w:fill="99FF99"/>
                      </w:rPr>
                      <w:tab/>
                    </w:r>
                  </w:p>
                </w:txbxContent>
              </v:textbox>
            </v:shape>
            <v:shape id="_x0000_s1449" o:spid="_x0000_s1449" o:spt="202" type="#_x0000_t202" style="position:absolute;left:6965;top:2860;height:354;width:79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tabs>
                        <w:tab w:val="left" w:pos="772"/>
                      </w:tabs>
                      <w:spacing w:before="0" w:line="353" w:lineRule="exact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color w:val="212A35"/>
                        <w:w w:val="99"/>
                        <w:sz w:val="32"/>
                        <w:shd w:val="clear" w:color="auto" w:fill="99FF99"/>
                      </w:rPr>
                      <w:t xml:space="preserve"> </w:t>
                    </w:r>
                    <w:r>
                      <w:rPr>
                        <w:color w:val="212A35"/>
                        <w:spacing w:val="4"/>
                        <w:sz w:val="32"/>
                        <w:shd w:val="clear" w:color="auto" w:fill="99FF99"/>
                      </w:rPr>
                      <w:t xml:space="preserve"> </w:t>
                    </w:r>
                    <w:r>
                      <w:rPr>
                        <w:b/>
                        <w:color w:val="212A35"/>
                        <w:sz w:val="32"/>
                        <w:shd w:val="clear" w:color="auto" w:fill="99FF99"/>
                      </w:rPr>
                      <w:t>60</w:t>
                    </w:r>
                    <w:r>
                      <w:rPr>
                        <w:b/>
                        <w:color w:val="212A35"/>
                        <w:sz w:val="32"/>
                        <w:shd w:val="clear" w:color="auto" w:fill="99FF99"/>
                      </w:rPr>
                      <w:tab/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450" o:spid="_x0000_s1450" o:spt="203" style="position:absolute;left:0pt;margin-left:466.75pt;margin-top:122.9pt;height:57.4pt;width:110.6pt;mso-position-horizontal-relative:page;mso-wrap-distance-bottom:0pt;mso-wrap-distance-top:0pt;z-index:-251535360;mso-width-relative:page;mso-height-relative:page;" coordorigin="9335,2459" coordsize="2212,1148">
            <o:lock v:ext="edit"/>
            <v:shape id="_x0000_s1451" o:spid="_x0000_s1451" o:spt="75" type="#_x0000_t75" style="position:absolute;left:9335;top:2458;height:1148;width:2131;" filled="f" stroked="f" coordsize="21600,21600">
              <v:path/>
              <v:fill on="f" focussize="0,0"/>
              <v:stroke on="f"/>
              <v:imagedata r:id="rId47" o:title=""/>
              <o:lock v:ext="edit" aspectratio="t"/>
            </v:shape>
            <v:shape id="_x0000_s1452" o:spid="_x0000_s1452" style="position:absolute;left:9626;top:2879;height:635;width:1911;" fillcolor="#FFFF00" filled="t" stroked="f" coordorigin="9626,2880" coordsize="1911,635" path="m10581,2880l10470,2882,10362,2888,10259,2898,10161,2912,10069,2929,9984,2949,9906,2973,9836,2999,9775,3027,9723,3057,9651,3124,9626,3197,9632,3234,9682,3304,9775,3367,9836,3396,9906,3422,9984,3445,10069,3465,10161,3482,10259,3496,10362,3506,10470,3512,10581,3515,10693,3512,10801,3506,10904,3496,11002,3482,11094,3465,11179,3445,11257,3422,11327,3396,11388,3367,11440,3337,11512,3270,11537,3197,11531,3160,11481,3090,11388,3027,11327,2999,11257,2973,11179,2949,11094,2929,11002,2912,10904,2898,10801,2888,10693,2882,10581,2880xe">
              <v:path arrowok="t"/>
              <v:fill on="t" focussize="0,0"/>
              <v:stroke on="f"/>
              <v:imagedata o:title=""/>
              <o:lock v:ext="edit"/>
            </v:shape>
            <v:shape id="_x0000_s1453" o:spid="_x0000_s1453" style="position:absolute;left:9626;top:2879;height:635;width:1911;" filled="f" stroked="t" coordorigin="9626,2880" coordsize="1911,635" path="m9626,3197l9651,3124,9723,3057,9775,3027,9836,2999,9906,2973,9984,2949,10069,2929,10161,2912,10259,2898,10362,2888,10470,2882,10581,2880,10693,2882,10801,2888,10904,2898,11002,2912,11094,2929,11179,2949,11257,2973,11327,2999,11388,3027,11440,3057,11512,3124,11537,3197,11531,3234,11481,3304,11388,3367,11327,3396,11257,3422,11179,3445,11094,3465,11002,3482,10904,3496,10801,3506,10693,3512,10581,3515,10470,3512,10362,3506,10259,3496,10161,3482,10069,3465,9984,3445,9906,3422,9836,3396,9775,3367,9723,3337,9651,3270,9626,3197xe">
              <v:path arrowok="t"/>
              <v:fill on="f" focussize="0,0"/>
              <v:stroke weight="1pt" color="#41709C"/>
              <v:imagedata o:title=""/>
              <o:lock v:ext="edit"/>
            </v:shape>
            <v:shape id="_x0000_s1454" o:spid="_x0000_s1454" o:spt="202" type="#_x0000_t202" style="position:absolute;left:9335;top:2458;height:1148;width:221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40" w:lineRule="auto"/>
                      <w:rPr>
                        <w:sz w:val="30"/>
                      </w:rPr>
                    </w:pPr>
                  </w:p>
                  <w:p>
                    <w:pPr>
                      <w:spacing w:before="255"/>
                      <w:ind w:left="922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12A35"/>
                        <w:sz w:val="28"/>
                      </w:rPr>
                      <w:t>27 - 0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type w:val="continuous"/>
          <w:pgSz w:w="12240" w:h="15840"/>
          <w:pgMar w:top="1380" w:right="0" w:bottom="280" w:left="440" w:header="720" w:footer="720" w:gutter="0"/>
          <w:cols w:space="720" w:num="1"/>
        </w:sectPr>
      </w:pPr>
    </w:p>
    <w:p>
      <w:pPr>
        <w:spacing w:before="60"/>
        <w:ind w:left="1218" w:right="0" w:firstLine="0"/>
        <w:jc w:val="left"/>
        <w:rPr>
          <w:sz w:val="28"/>
        </w:rPr>
      </w:pPr>
      <w:r>
        <w:rPr>
          <w:b/>
          <w:sz w:val="28"/>
        </w:rPr>
        <w:t xml:space="preserve">Câu 6: </w:t>
      </w:r>
      <w:r>
        <w:rPr>
          <w:sz w:val="28"/>
        </w:rPr>
        <w:t>Từ ba số 1</w:t>
      </w:r>
      <w:r>
        <w:rPr>
          <w:b/>
          <w:sz w:val="28"/>
        </w:rPr>
        <w:t xml:space="preserve">3 , 5, 18 </w:t>
      </w:r>
      <w:r>
        <w:rPr>
          <w:sz w:val="28"/>
        </w:rPr>
        <w:t>,em hãy lập các phép tính thích hợp</w:t>
      </w:r>
    </w:p>
    <w:p>
      <w:pPr>
        <w:pStyle w:val="6"/>
        <w:rPr>
          <w:sz w:val="20"/>
        </w:rPr>
      </w:pPr>
    </w:p>
    <w:p>
      <w:pPr>
        <w:pStyle w:val="6"/>
        <w:spacing w:before="10"/>
        <w:rPr>
          <w:sz w:val="11"/>
        </w:rPr>
      </w:pPr>
    </w:p>
    <w:tbl>
      <w:tblPr>
        <w:tblStyle w:val="5"/>
        <w:tblW w:w="0" w:type="auto"/>
        <w:tblInd w:w="22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1"/>
        <w:gridCol w:w="900"/>
        <w:gridCol w:w="808"/>
        <w:gridCol w:w="899"/>
        <w:gridCol w:w="89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811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808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899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899" w:type="dxa"/>
          </w:tcPr>
          <w:p>
            <w:pPr>
              <w:pStyle w:val="9"/>
              <w:rPr>
                <w:sz w:val="28"/>
              </w:rPr>
            </w:pPr>
          </w:p>
        </w:tc>
      </w:tr>
    </w:tbl>
    <w:p>
      <w:pPr>
        <w:pStyle w:val="6"/>
        <w:rPr>
          <w:sz w:val="20"/>
        </w:rPr>
      </w:pPr>
    </w:p>
    <w:p>
      <w:pPr>
        <w:pStyle w:val="6"/>
        <w:spacing w:before="10"/>
        <w:rPr>
          <w:sz w:val="11"/>
        </w:rPr>
      </w:pPr>
    </w:p>
    <w:tbl>
      <w:tblPr>
        <w:tblStyle w:val="5"/>
        <w:tblW w:w="0" w:type="auto"/>
        <w:tblInd w:w="22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1"/>
        <w:gridCol w:w="900"/>
        <w:gridCol w:w="808"/>
        <w:gridCol w:w="899"/>
        <w:gridCol w:w="89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811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808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899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899" w:type="dxa"/>
          </w:tcPr>
          <w:p>
            <w:pPr>
              <w:pStyle w:val="9"/>
              <w:rPr>
                <w:sz w:val="28"/>
              </w:rPr>
            </w:pPr>
          </w:p>
        </w:tc>
      </w:tr>
    </w:tbl>
    <w:p>
      <w:pPr>
        <w:pStyle w:val="6"/>
        <w:rPr>
          <w:sz w:val="20"/>
        </w:rPr>
      </w:pPr>
    </w:p>
    <w:p>
      <w:pPr>
        <w:pStyle w:val="6"/>
        <w:spacing w:before="10"/>
        <w:rPr>
          <w:sz w:val="11"/>
        </w:rPr>
      </w:pPr>
    </w:p>
    <w:tbl>
      <w:tblPr>
        <w:tblStyle w:val="5"/>
        <w:tblW w:w="0" w:type="auto"/>
        <w:tblInd w:w="22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1"/>
        <w:gridCol w:w="900"/>
        <w:gridCol w:w="808"/>
        <w:gridCol w:w="899"/>
        <w:gridCol w:w="89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811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808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899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899" w:type="dxa"/>
          </w:tcPr>
          <w:p>
            <w:pPr>
              <w:pStyle w:val="9"/>
              <w:rPr>
                <w:sz w:val="28"/>
              </w:rPr>
            </w:pPr>
          </w:p>
        </w:tc>
      </w:tr>
    </w:tbl>
    <w:p>
      <w:pPr>
        <w:pStyle w:val="6"/>
        <w:spacing w:before="10"/>
        <w:rPr>
          <w:sz w:val="31"/>
        </w:rPr>
      </w:pPr>
    </w:p>
    <w:p>
      <w:pPr>
        <w:pStyle w:val="6"/>
        <w:spacing w:before="1"/>
        <w:ind w:left="1000"/>
      </w:pPr>
      <w:r>
        <w:pict>
          <v:shape id="_x0000_s1455" o:spid="_x0000_s1455" o:spt="202" type="#_x0000_t202" style="position:absolute;left:0pt;margin-left:68.65pt;margin-top:22pt;height:29.25pt;width:80.25pt;mso-position-horizontal-relative:page;mso-wrap-distance-bottom:0pt;mso-wrap-distance-top:0pt;z-index:-251534336;mso-width-relative:page;mso-height-relative:page;" filled="f" stroked="t" coordsize="21600,21600">
            <v:path/>
            <v:fill on="f" focussize="0,0"/>
            <v:stroke weight="0.25pt"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1"/>
                    <w:ind w:left="457"/>
                    <w:rPr>
                      <w:rFonts w:ascii="Carlito"/>
                    </w:rPr>
                  </w:pPr>
                  <w:r>
                    <w:rPr>
                      <w:rFonts w:ascii="Carlito"/>
                    </w:rPr>
                    <w:t>1 6 + 1</w:t>
                  </w:r>
                </w:p>
              </w:txbxContent>
            </v:textbox>
            <w10:wrap type="topAndBottom"/>
          </v:shape>
        </w:pict>
      </w:r>
      <w:r>
        <w:pict>
          <v:shape id="_x0000_s1456" o:spid="_x0000_s1456" o:spt="202" type="#_x0000_t202" style="position:absolute;left:0pt;margin-left:196.15pt;margin-top:22pt;height:29.25pt;width:87pt;mso-position-horizontal-relative:page;mso-wrap-distance-bottom:0pt;mso-wrap-distance-top:0pt;z-index:-251533312;mso-width-relative:page;mso-height-relative:page;" filled="f" stroked="t" coordsize="21600,21600">
            <v:path/>
            <v:fill on="f" focussize="0,0"/>
            <v:stroke weight="0.25pt"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1"/>
                    <w:ind w:left="521"/>
                    <w:rPr>
                      <w:rFonts w:ascii="Carlito" w:hAnsi="Carlito"/>
                    </w:rPr>
                  </w:pPr>
                  <w:r>
                    <w:rPr>
                      <w:rFonts w:ascii="Carlito" w:hAnsi="Carlito"/>
                    </w:rPr>
                    <w:t>88 – 8</w:t>
                  </w:r>
                </w:p>
              </w:txbxContent>
            </v:textbox>
            <w10:wrap type="topAndBottom"/>
          </v:shape>
        </w:pict>
      </w:r>
      <w:r>
        <w:pict>
          <v:shape id="_x0000_s1457" o:spid="_x0000_s1457" o:spt="202" type="#_x0000_t202" style="position:absolute;left:0pt;margin-left:337.2pt;margin-top:22pt;height:29.25pt;width:88.5pt;mso-position-horizontal-relative:page;mso-wrap-distance-bottom:0pt;mso-wrap-distance-top:0pt;z-index:-251533312;mso-width-relative:page;mso-height-relative:page;" filled="f" stroked="t" coordsize="21600,21600">
            <v:path/>
            <v:fill on="f" focussize="0,0"/>
            <v:stroke weight="0.25pt"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1"/>
                    <w:ind w:left="522"/>
                    <w:rPr>
                      <w:rFonts w:ascii="Carlito" w:hAnsi="Carlito"/>
                    </w:rPr>
                  </w:pPr>
                  <w:r>
                    <w:rPr>
                      <w:rFonts w:ascii="Carlito" w:hAnsi="Carlito"/>
                    </w:rPr>
                    <w:t>49 – 4</w:t>
                  </w:r>
                </w:p>
              </w:txbxContent>
            </v:textbox>
            <w10:wrap type="topAndBottom"/>
          </v:shape>
        </w:pict>
      </w:r>
      <w:r>
        <w:pict>
          <v:shape id="_x0000_s1458" o:spid="_x0000_s1458" o:spt="202" type="#_x0000_t202" style="position:absolute;left:0pt;margin-left:481.2pt;margin-top:22pt;height:29.25pt;width:87pt;mso-position-horizontal-relative:page;mso-wrap-distance-bottom:0pt;mso-wrap-distance-top:0pt;z-index:-251532288;mso-width-relative:page;mso-height-relative:page;" filled="f" stroked="t" coordsize="21600,21600">
            <v:path/>
            <v:fill on="f" focussize="0,0"/>
            <v:stroke weight="0.25pt"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1"/>
                    <w:ind w:left="546"/>
                    <w:rPr>
                      <w:rFonts w:ascii="Carlito"/>
                    </w:rPr>
                  </w:pPr>
                  <w:r>
                    <w:rPr>
                      <w:rFonts w:ascii="Carlito"/>
                    </w:rPr>
                    <w:t>66 - 2</w:t>
                  </w:r>
                </w:p>
              </w:txbxContent>
            </v:textbox>
            <w10:wrap type="topAndBottom"/>
          </v:shape>
        </w:pict>
      </w:r>
      <w:r>
        <w:rPr>
          <w:b/>
        </w:rPr>
        <w:t xml:space="preserve">Câu 7: </w:t>
      </w:r>
      <w:r>
        <w:t>Nối các phép tính có kết quả bằng nhau?</w: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3"/>
        <w:rPr>
          <w:sz w:val="25"/>
        </w:rPr>
      </w:pPr>
      <w:r>
        <w:pict>
          <v:shape id="_x0000_s1459" o:spid="_x0000_s1459" o:spt="202" type="#_x0000_t202" style="position:absolute;left:0pt;margin-left:68.65pt;margin-top:16.65pt;height:28.5pt;width:78.6pt;mso-position-horizontal-relative:page;mso-wrap-distance-bottom:0pt;mso-wrap-distance-top:0pt;z-index:-251532288;mso-width-relative:page;mso-height-relative:page;" filled="f" stroked="t" coordsize="21600,21600">
            <v:path/>
            <v:fill on="f" focussize="0,0"/>
            <v:stroke weight="0.25pt"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3"/>
                    <w:ind w:left="443"/>
                    <w:rPr>
                      <w:rFonts w:ascii="Carlito" w:hAnsi="Carlito"/>
                    </w:rPr>
                  </w:pPr>
                  <w:r>
                    <w:rPr>
                      <w:rFonts w:ascii="Carlito" w:hAnsi="Carlito"/>
                    </w:rPr>
                    <w:t>80 – 0</w:t>
                  </w:r>
                </w:p>
              </w:txbxContent>
            </v:textbox>
            <w10:wrap type="topAndBottom"/>
          </v:shape>
        </w:pict>
      </w:r>
      <w:r>
        <w:pict>
          <v:shape id="_x0000_s1460" o:spid="_x0000_s1460" o:spt="202" type="#_x0000_t202" style="position:absolute;left:0pt;margin-left:196.15pt;margin-top:18.15pt;height:27pt;width:82.5pt;mso-position-horizontal-relative:page;mso-wrap-distance-bottom:0pt;mso-wrap-distance-top:0pt;z-index:-251531264;mso-width-relative:page;mso-height-relative:page;" filled="f" stroked="t" coordsize="21600,21600">
            <v:path/>
            <v:fill on="f" focussize="0,0"/>
            <v:stroke weight="0.25pt"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1"/>
                    <w:ind w:left="586"/>
                    <w:rPr>
                      <w:rFonts w:ascii="Carlito"/>
                    </w:rPr>
                  </w:pPr>
                  <w:r>
                    <w:rPr>
                      <w:rFonts w:ascii="Carlito"/>
                    </w:rPr>
                    <w:t>13 + 4</w:t>
                  </w:r>
                </w:p>
              </w:txbxContent>
            </v:textbox>
            <w10:wrap type="topAndBottom"/>
          </v:shape>
        </w:pict>
      </w:r>
      <w:r>
        <w:pict>
          <v:shape id="_x0000_s1461" o:spid="_x0000_s1461" o:spt="202" type="#_x0000_t202" style="position:absolute;left:0pt;margin-left:333.45pt;margin-top:19.65pt;height:25.5pt;width:84.75pt;mso-position-horizontal-relative:page;mso-wrap-distance-bottom:0pt;mso-wrap-distance-top:0pt;z-index:-251531264;mso-width-relative:page;mso-height-relative:page;" filled="f" stroked="t" coordsize="21600,21600">
            <v:path/>
            <v:fill on="f" focussize="0,0"/>
            <v:stroke weight="0.25pt"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3"/>
                    <w:ind w:left="496"/>
                    <w:rPr>
                      <w:rFonts w:ascii="Carlito" w:hAnsi="Carlito"/>
                    </w:rPr>
                  </w:pPr>
                  <w:r>
                    <w:rPr>
                      <w:rFonts w:ascii="Carlito" w:hAnsi="Carlito"/>
                    </w:rPr>
                    <w:t>78 – 14</w:t>
                  </w:r>
                </w:p>
              </w:txbxContent>
            </v:textbox>
            <w10:wrap type="topAndBottom"/>
          </v:shape>
        </w:pict>
      </w:r>
      <w:r>
        <w:pict>
          <v:shape id="_x0000_s1462" o:spid="_x0000_s1462" o:spt="202" type="#_x0000_t202" style="position:absolute;left:0pt;margin-left:475.95pt;margin-top:16.65pt;height:28.5pt;width:84.75pt;mso-position-horizontal-relative:page;mso-wrap-distance-bottom:0pt;mso-wrap-distance-top:0pt;z-index:-251530240;mso-width-relative:page;mso-height-relative:page;" filled="f" stroked="t" coordsize="21600,21600">
            <v:path/>
            <v:fill on="f" focussize="0,0"/>
            <v:stroke weight="0.25pt"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3"/>
                    <w:ind w:left="586"/>
                    <w:rPr>
                      <w:rFonts w:ascii="Carlito"/>
                    </w:rPr>
                  </w:pPr>
                  <w:r>
                    <w:rPr>
                      <w:rFonts w:ascii="Carlito"/>
                    </w:rPr>
                    <w:t>23 + 22</w:t>
                  </w:r>
                </w:p>
              </w:txbxContent>
            </v:textbox>
            <w10:wrap type="topAndBottom"/>
          </v:shape>
        </w:pict>
      </w:r>
    </w:p>
    <w:p>
      <w:pPr>
        <w:pStyle w:val="6"/>
        <w:spacing w:before="78" w:line="278" w:lineRule="auto"/>
        <w:ind w:left="1000" w:right="1853"/>
      </w:pPr>
      <w:r>
        <w:rPr>
          <w:b/>
        </w:rPr>
        <w:t xml:space="preserve">Câu 8: </w:t>
      </w:r>
      <w:r>
        <w:t>Nhà em có 29 con vịt, đã bán đi 9 con vịt. Hỏi nhà em còn lại bao nhiêu con vịt?</w:t>
      </w:r>
    </w:p>
    <w:p>
      <w:pPr>
        <w:pStyle w:val="6"/>
        <w:spacing w:before="3"/>
        <w:rPr>
          <w:sz w:val="21"/>
        </w:rPr>
      </w:pPr>
    </w:p>
    <w:tbl>
      <w:tblPr>
        <w:tblStyle w:val="5"/>
        <w:tblW w:w="0" w:type="auto"/>
        <w:tblInd w:w="384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84"/>
        <w:gridCol w:w="756"/>
        <w:gridCol w:w="720"/>
        <w:gridCol w:w="720"/>
        <w:gridCol w:w="8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684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756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720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720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811" w:type="dxa"/>
          </w:tcPr>
          <w:p>
            <w:pPr>
              <w:pStyle w:val="9"/>
              <w:rPr>
                <w:sz w:val="28"/>
              </w:rPr>
            </w:pPr>
          </w:p>
        </w:tc>
      </w:tr>
    </w:tbl>
    <w:p>
      <w:pPr>
        <w:pStyle w:val="6"/>
        <w:spacing w:before="3"/>
        <w:rPr>
          <w:sz w:val="25"/>
        </w:rPr>
      </w:pPr>
    </w:p>
    <w:p>
      <w:pPr>
        <w:pStyle w:val="6"/>
        <w:tabs>
          <w:tab w:val="left" w:leader="dot" w:pos="5507"/>
        </w:tabs>
        <w:ind w:left="2690"/>
      </w:pPr>
      <w:r>
        <w:t>Số vịt còn</w:t>
      </w:r>
      <w:r>
        <w:rPr>
          <w:spacing w:val="-2"/>
        </w:rPr>
        <w:t xml:space="preserve"> </w:t>
      </w:r>
      <w:r>
        <w:t>lại là:</w:t>
      </w:r>
      <w:r>
        <w:tab/>
      </w:r>
      <w:r>
        <w:t>con</w:t>
      </w:r>
    </w:p>
    <w:p>
      <w:pPr>
        <w:pStyle w:val="6"/>
        <w:rPr>
          <w:sz w:val="30"/>
        </w:rPr>
      </w:pPr>
    </w:p>
    <w:p>
      <w:pPr>
        <w:pStyle w:val="6"/>
        <w:spacing w:before="1"/>
        <w:rPr>
          <w:sz w:val="41"/>
        </w:rPr>
      </w:pPr>
    </w:p>
    <w:p>
      <w:pPr>
        <w:pStyle w:val="6"/>
        <w:ind w:left="1000"/>
      </w:pPr>
      <w:r>
        <w:rPr>
          <w:b/>
        </w:rPr>
        <w:t xml:space="preserve">Câu 9: </w:t>
      </w:r>
      <w:r>
        <w:t>Đúng ghi Đ, sai ghi S vào ô trống</w:t>
      </w:r>
    </w:p>
    <w:p>
      <w:pPr>
        <w:pStyle w:val="6"/>
        <w:spacing w:before="3"/>
        <w:rPr>
          <w:sz w:val="20"/>
        </w:rPr>
      </w:pPr>
    </w:p>
    <w:p>
      <w:pPr>
        <w:pStyle w:val="6"/>
        <w:tabs>
          <w:tab w:val="left" w:pos="5714"/>
        </w:tabs>
        <w:spacing w:before="89"/>
        <w:ind w:left="1698"/>
      </w:pPr>
      <w:r>
        <w:pict>
          <v:group id="_x0000_s1463" o:spid="_x0000_s1463" o:spt="203" style="position:absolute;left:0pt;margin-left:436pt;margin-top:3.2pt;height:18.75pt;width:18.75pt;mso-position-horizontal-relative:page;z-index:251685888;mso-width-relative:page;mso-height-relative:page;" coordorigin="8720,65" coordsize="375,375">
            <o:lock v:ext="edit"/>
            <v:rect id="_x0000_s1464" o:spid="_x0000_s1464" o:spt="1" style="position:absolute;left:8728;top:72;height:360;width:360;" filled="f" stroked="t" coordsize="21600,21600">
              <v:path/>
              <v:fill on="f" focussize="0,0"/>
              <v:stroke color="#000000"/>
              <v:imagedata o:title=""/>
              <o:lock v:ext="edit"/>
            </v:rect>
            <v:shape id="_x0000_s1465" o:spid="_x0000_s1465" o:spt="202" type="#_x0000_t202" style="position:absolute;left:8720;top:64;height:375;width:37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88"/>
                      <w:ind w:left="5" w:right="0" w:firstLine="0"/>
                      <w:jc w:val="center"/>
                      <w:rPr>
                        <w:rFonts w:ascii="Carlito"/>
                        <w:sz w:val="22"/>
                      </w:rPr>
                    </w:pPr>
                    <w:r>
                      <w:rPr>
                        <w:rFonts w:ascii="Carlito"/>
                        <w:w w:val="100"/>
                        <w:sz w:val="22"/>
                      </w:rPr>
                      <w:t>;</w:t>
                    </w:r>
                  </w:p>
                </w:txbxContent>
              </v:textbox>
            </v:shape>
          </v:group>
        </w:pict>
      </w:r>
      <w:r>
        <w:pict>
          <v:rect id="_x0000_s1466" o:spid="_x0000_s1466" o:spt="1" style="position:absolute;left:0pt;margin-left:213.75pt;margin-top:4.8pt;height:18pt;width:18pt;mso-position-horizontal-relative:page;z-index:-251599872;mso-width-relative:page;mso-height-relative:page;" filled="f" stroked="t" coordsize="21600,21600">
            <v:path/>
            <v:fill on="f" focussize="0,0"/>
            <v:stroke color="#000000"/>
            <v:imagedata o:title=""/>
            <o:lock v:ext="edit"/>
          </v:rect>
        </w:pict>
      </w:r>
      <w:r>
        <w:t>72cm - 2cm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70</w:t>
      </w:r>
      <w:r>
        <w:tab/>
      </w:r>
      <w:r>
        <w:t>86 cm – 2cm = 84</w:t>
      </w:r>
      <w:r>
        <w:rPr>
          <w:spacing w:val="-2"/>
        </w:rPr>
        <w:t xml:space="preserve"> </w:t>
      </w:r>
      <w:r>
        <w:rPr>
          <w:spacing w:val="-3"/>
        </w:rPr>
        <w:t>cm</w:t>
      </w:r>
    </w:p>
    <w:p>
      <w:pPr>
        <w:pStyle w:val="6"/>
        <w:spacing w:before="3"/>
        <w:rPr>
          <w:sz w:val="20"/>
        </w:rPr>
      </w:pPr>
    </w:p>
    <w:p>
      <w:pPr>
        <w:pStyle w:val="6"/>
        <w:tabs>
          <w:tab w:val="left" w:pos="5704"/>
        </w:tabs>
        <w:spacing w:before="89"/>
        <w:ind w:left="1629"/>
      </w:pPr>
      <w:r>
        <w:pict>
          <v:rect id="_x0000_s1467" o:spid="_x0000_s1467" o:spt="1" style="position:absolute;left:0pt;margin-left:418.2pt;margin-top:1.1pt;height:18pt;width:18pt;mso-position-horizontal-relative:page;z-index:251686912;mso-width-relative:page;mso-height-relative:page;" filled="f" stroked="t" coordsize="21600,21600">
            <v:path/>
            <v:fill on="f" focussize="0,0"/>
            <v:stroke color="#000000"/>
            <v:imagedata o:title=""/>
            <o:lock v:ext="edit"/>
          </v:rect>
        </w:pict>
      </w:r>
      <w:r>
        <w:pict>
          <v:rect id="_x0000_s1468" o:spid="_x0000_s1468" o:spt="1" style="position:absolute;left:0pt;margin-left:225pt;margin-top:0.75pt;height:18pt;width:18pt;mso-position-horizontal-relative:page;z-index:-251599872;mso-width-relative:page;mso-height-relative:page;" filled="f" stroked="t" coordsize="21600,21600">
            <v:path/>
            <v:fill on="f" focussize="0,0"/>
            <v:stroke color="#000000"/>
            <v:imagedata o:title=""/>
            <o:lock v:ext="edit"/>
          </v:rect>
        </w:pict>
      </w:r>
      <w:r>
        <w:t>72cm - 2cm =</w:t>
      </w:r>
      <w:r>
        <w:rPr>
          <w:spacing w:val="-5"/>
        </w:rPr>
        <w:t xml:space="preserve"> </w:t>
      </w:r>
      <w:r>
        <w:t>70</w:t>
      </w:r>
      <w:r>
        <w:rPr>
          <w:spacing w:val="2"/>
        </w:rPr>
        <w:t xml:space="preserve"> </w:t>
      </w:r>
      <w:r>
        <w:t>cm</w:t>
      </w:r>
      <w:r>
        <w:tab/>
      </w:r>
      <w:r>
        <w:t>86 – 2 cm =</w:t>
      </w:r>
      <w:r>
        <w:rPr>
          <w:spacing w:val="-1"/>
        </w:rPr>
        <w:t xml:space="preserve"> </w:t>
      </w:r>
      <w:r>
        <w:t>84cm</w:t>
      </w:r>
    </w:p>
    <w:p>
      <w:pPr>
        <w:spacing w:after="0"/>
        <w:sectPr>
          <w:pgSz w:w="12240" w:h="15840"/>
          <w:pgMar w:top="1380" w:right="0" w:bottom="280" w:left="440" w:header="720" w:footer="720" w:gutter="0"/>
          <w:cols w:space="720" w:num="1"/>
        </w:sectPr>
      </w:pPr>
    </w:p>
    <w:p>
      <w:pPr>
        <w:pStyle w:val="2"/>
        <w:spacing w:before="63"/>
        <w:ind w:left="1055" w:right="1492"/>
        <w:jc w:val="center"/>
      </w:pPr>
      <w:r>
        <w:rPr>
          <w:color w:val="FF0000"/>
        </w:rPr>
        <w:t>PHIẾU BÀI TẬP TUẦN 31</w:t>
      </w:r>
    </w:p>
    <w:p>
      <w:pPr>
        <w:spacing w:before="249"/>
        <w:ind w:left="1055" w:right="1490" w:firstLine="0"/>
        <w:jc w:val="center"/>
        <w:rPr>
          <w:b/>
          <w:sz w:val="28"/>
        </w:rPr>
      </w:pPr>
      <w:r>
        <w:rPr>
          <w:b/>
          <w:color w:val="FF0000"/>
          <w:sz w:val="28"/>
        </w:rPr>
        <w:t>PHÉP TRỪ SỐ CÓ 2 CHỮ SỐ VỚI SỐ CÓ 2 CHỮ SỐ</w:t>
      </w:r>
    </w:p>
    <w:p>
      <w:pPr>
        <w:pStyle w:val="6"/>
        <w:spacing w:before="247"/>
        <w:ind w:left="1000"/>
      </w:pPr>
      <w:r>
        <w:rPr>
          <w:b/>
        </w:rPr>
        <w:t>Câu 1</w:t>
      </w:r>
      <w:r>
        <w:t>:Đặt tính rồi tính :</w:t>
      </w:r>
    </w:p>
    <w:p>
      <w:pPr>
        <w:pStyle w:val="6"/>
        <w:tabs>
          <w:tab w:val="left" w:pos="1701"/>
          <w:tab w:val="left" w:pos="3902"/>
          <w:tab w:val="left" w:pos="6238"/>
          <w:tab w:val="left" w:pos="8411"/>
        </w:tabs>
        <w:spacing w:before="247"/>
        <w:ind w:right="522"/>
        <w:jc w:val="center"/>
      </w:pPr>
      <w:r>
        <w:t>98 -</w:t>
      </w:r>
      <w:r>
        <w:rPr>
          <w:spacing w:val="-1"/>
        </w:rPr>
        <w:t xml:space="preserve"> </w:t>
      </w:r>
      <w:r>
        <w:t>42</w:t>
      </w:r>
      <w:r>
        <w:tab/>
      </w:r>
      <w:r>
        <w:t>44 - 21</w:t>
      </w:r>
      <w:r>
        <w:rPr>
          <w:spacing w:val="-2"/>
        </w:rPr>
        <w:t xml:space="preserve"> </w:t>
      </w:r>
      <w:r>
        <w:t>;</w:t>
      </w:r>
      <w:r>
        <w:tab/>
      </w:r>
      <w:r>
        <w:t>55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</w:t>
      </w:r>
      <w:r>
        <w:tab/>
      </w:r>
      <w:r>
        <w:t>67</w:t>
      </w:r>
      <w:r>
        <w:rPr>
          <w:spacing w:val="1"/>
        </w:rPr>
        <w:t xml:space="preserve"> </w:t>
      </w:r>
      <w:r>
        <w:t>– 31</w:t>
      </w:r>
      <w:r>
        <w:tab/>
      </w:r>
      <w:r>
        <w:t>70 -</w:t>
      </w:r>
    </w:p>
    <w:p>
      <w:pPr>
        <w:pStyle w:val="6"/>
        <w:spacing w:before="50"/>
        <w:ind w:left="1000"/>
      </w:pPr>
      <w:r>
        <w:t>20</w:t>
      </w:r>
    </w:p>
    <w:p>
      <w:pPr>
        <w:pStyle w:val="6"/>
        <w:tabs>
          <w:tab w:val="left" w:pos="2750"/>
          <w:tab w:val="left" w:pos="4920"/>
          <w:tab w:val="left" w:pos="7231"/>
        </w:tabs>
        <w:spacing w:before="246"/>
        <w:ind w:left="1000"/>
      </w:pPr>
      <w:r>
        <w:t>…………</w:t>
      </w:r>
      <w:r>
        <w:tab/>
      </w:r>
      <w:r>
        <w:t>…………</w:t>
      </w:r>
      <w:r>
        <w:tab/>
      </w:r>
      <w:r>
        <w:t>…………</w:t>
      </w:r>
      <w:r>
        <w:tab/>
      </w:r>
      <w:r>
        <w:t>….………</w:t>
      </w:r>
    </w:p>
    <w:p>
      <w:pPr>
        <w:pStyle w:val="6"/>
        <w:tabs>
          <w:tab w:val="left" w:pos="2819"/>
          <w:tab w:val="left" w:pos="4570"/>
          <w:tab w:val="left" w:pos="6739"/>
          <w:tab w:val="left" w:pos="9051"/>
        </w:tabs>
        <w:spacing w:before="48"/>
        <w:ind w:left="1000"/>
      </w:pPr>
      <w:r>
        <w:t>………….</w:t>
      </w:r>
      <w:r>
        <w:tab/>
      </w:r>
      <w:r>
        <w:t>…………</w:t>
      </w:r>
      <w:r>
        <w:tab/>
      </w:r>
      <w:r>
        <w:t>…………</w:t>
      </w:r>
      <w:r>
        <w:tab/>
      </w:r>
      <w:r>
        <w:t>…………</w:t>
      </w:r>
      <w:r>
        <w:tab/>
      </w:r>
      <w:r>
        <w:t>….………</w:t>
      </w:r>
    </w:p>
    <w:p>
      <w:pPr>
        <w:pStyle w:val="6"/>
        <w:spacing w:before="51"/>
        <w:ind w:left="1000"/>
      </w:pPr>
      <w:r>
        <w:t>………….</w:t>
      </w:r>
    </w:p>
    <w:p>
      <w:pPr>
        <w:pStyle w:val="6"/>
        <w:tabs>
          <w:tab w:val="left" w:pos="2750"/>
          <w:tab w:val="left" w:pos="4920"/>
          <w:tab w:val="left" w:pos="7231"/>
        </w:tabs>
        <w:spacing w:before="247"/>
        <w:ind w:left="1000"/>
      </w:pPr>
      <w:r>
        <w:t>…………</w:t>
      </w:r>
      <w:r>
        <w:tab/>
      </w:r>
      <w:r>
        <w:t>…………</w:t>
      </w:r>
      <w:r>
        <w:tab/>
      </w:r>
      <w:r>
        <w:t>…………</w:t>
      </w:r>
      <w:r>
        <w:tab/>
      </w:r>
      <w:r>
        <w:t>….………</w:t>
      </w:r>
    </w:p>
    <w:p>
      <w:pPr>
        <w:pStyle w:val="6"/>
        <w:spacing w:before="50"/>
        <w:ind w:left="1000"/>
      </w:pPr>
      <w:r>
        <w:t>………….</w:t>
      </w:r>
    </w:p>
    <w:p>
      <w:pPr>
        <w:spacing w:before="249"/>
        <w:ind w:left="1000" w:right="0" w:firstLine="0"/>
        <w:jc w:val="left"/>
        <w:rPr>
          <w:sz w:val="28"/>
        </w:rPr>
      </w:pPr>
      <w:r>
        <w:rPr>
          <w:b/>
          <w:sz w:val="28"/>
        </w:rPr>
        <w:t xml:space="preserve">Câu 2: </w:t>
      </w:r>
      <w:r>
        <w:rPr>
          <w:sz w:val="28"/>
        </w:rPr>
        <w:t>Tính nhẩm</w:t>
      </w:r>
    </w:p>
    <w:p>
      <w:pPr>
        <w:pStyle w:val="6"/>
        <w:tabs>
          <w:tab w:val="left" w:pos="4120"/>
          <w:tab w:val="left" w:pos="7288"/>
        </w:tabs>
        <w:spacing w:before="247"/>
        <w:ind w:left="1000"/>
      </w:pPr>
      <w:r>
        <w:t>70 -10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……..</w:t>
      </w:r>
      <w:r>
        <w:tab/>
      </w:r>
      <w:r>
        <w:t>10 – 10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…….</w:t>
      </w:r>
      <w:r>
        <w:tab/>
      </w:r>
      <w:r>
        <w:t>34 – 4</w:t>
      </w:r>
      <w:r>
        <w:rPr>
          <w:spacing w:val="2"/>
        </w:rPr>
        <w:t xml:space="preserve"> </w:t>
      </w:r>
      <w:r>
        <w:t>=…….</w:t>
      </w:r>
    </w:p>
    <w:p>
      <w:pPr>
        <w:pStyle w:val="6"/>
        <w:tabs>
          <w:tab w:val="left" w:pos="4096"/>
          <w:tab w:val="left" w:pos="7264"/>
        </w:tabs>
        <w:spacing w:before="249"/>
        <w:ind w:left="1000"/>
      </w:pPr>
      <w:r>
        <w:t>30 – 20 = ……..</w:t>
      </w:r>
      <w:r>
        <w:tab/>
      </w:r>
      <w:r>
        <w:t>68 – 18 =</w:t>
      </w:r>
      <w:r>
        <w:rPr>
          <w:spacing w:val="-1"/>
        </w:rPr>
        <w:t xml:space="preserve"> </w:t>
      </w:r>
      <w:r>
        <w:t>……</w:t>
      </w:r>
      <w:r>
        <w:tab/>
      </w:r>
      <w:r>
        <w:t>80 – 30 =</w:t>
      </w:r>
      <w:r>
        <w:rPr>
          <w:spacing w:val="-2"/>
        </w:rPr>
        <w:t xml:space="preserve"> </w:t>
      </w:r>
      <w:r>
        <w:t>…….</w:t>
      </w:r>
    </w:p>
    <w:p>
      <w:pPr>
        <w:pStyle w:val="6"/>
        <w:spacing w:before="247" w:line="278" w:lineRule="auto"/>
        <w:ind w:left="1000" w:right="1521"/>
      </w:pPr>
      <w:r>
        <w:rPr>
          <w:b/>
        </w:rPr>
        <w:t>Câu 3</w:t>
      </w:r>
      <w:r>
        <w:t>: Băng giấy màu xanh dài 42 cm,người ta dùng kéo cắt đi 1 đoạn dài khoảng 11 cm. Hỏi băng giấy còn lại dài bao nhiêu xăng ti mét ?</w:t>
      </w:r>
    </w:p>
    <w:p>
      <w:pPr>
        <w:pStyle w:val="6"/>
        <w:spacing w:before="10"/>
        <w:rPr>
          <w:sz w:val="16"/>
        </w:rPr>
      </w:pPr>
    </w:p>
    <w:tbl>
      <w:tblPr>
        <w:tblStyle w:val="5"/>
        <w:tblW w:w="0" w:type="auto"/>
        <w:tblInd w:w="35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1"/>
        <w:gridCol w:w="720"/>
        <w:gridCol w:w="720"/>
        <w:gridCol w:w="720"/>
        <w:gridCol w:w="7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631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720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720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720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720" w:type="dxa"/>
          </w:tcPr>
          <w:p>
            <w:pPr>
              <w:pStyle w:val="9"/>
              <w:rPr>
                <w:sz w:val="28"/>
              </w:rPr>
            </w:pPr>
          </w:p>
        </w:tc>
      </w:tr>
    </w:tbl>
    <w:p>
      <w:pPr>
        <w:pStyle w:val="6"/>
        <w:rPr>
          <w:sz w:val="30"/>
        </w:rPr>
      </w:pPr>
    </w:p>
    <w:p>
      <w:pPr>
        <w:pStyle w:val="6"/>
        <w:spacing w:before="229"/>
        <w:ind w:left="3311"/>
      </w:pPr>
      <w:r>
        <w:t>Băng giấy còn lại dài ……cm</w:t>
      </w:r>
    </w:p>
    <w:p>
      <w:pPr>
        <w:pStyle w:val="6"/>
        <w:spacing w:before="244" w:line="278" w:lineRule="auto"/>
        <w:ind w:left="1000" w:right="1817"/>
      </w:pPr>
      <w:r>
        <w:rPr>
          <w:b/>
        </w:rPr>
        <w:t>Câu 4</w:t>
      </w:r>
      <w:r>
        <w:t>:Một quyển sách dày 68 trang.bạn Nam ddaxddojc được 30 trang.Hỏi bạn Nam phải đọc bao nhiêu trang nữa để hết quyển sách.</w:t>
      </w:r>
    </w:p>
    <w:p>
      <w:pPr>
        <w:pStyle w:val="6"/>
        <w:spacing w:before="10"/>
        <w:rPr>
          <w:sz w:val="16"/>
        </w:rPr>
      </w:pPr>
    </w:p>
    <w:tbl>
      <w:tblPr>
        <w:tblStyle w:val="5"/>
        <w:tblW w:w="0" w:type="auto"/>
        <w:tblInd w:w="35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1"/>
        <w:gridCol w:w="720"/>
        <w:gridCol w:w="720"/>
        <w:gridCol w:w="720"/>
        <w:gridCol w:w="7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631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720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720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720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720" w:type="dxa"/>
          </w:tcPr>
          <w:p>
            <w:pPr>
              <w:pStyle w:val="9"/>
              <w:rPr>
                <w:sz w:val="28"/>
              </w:rPr>
            </w:pPr>
          </w:p>
        </w:tc>
      </w:tr>
    </w:tbl>
    <w:p>
      <w:pPr>
        <w:pStyle w:val="6"/>
        <w:rPr>
          <w:sz w:val="30"/>
        </w:rPr>
      </w:pPr>
    </w:p>
    <w:p>
      <w:pPr>
        <w:pStyle w:val="6"/>
        <w:spacing w:before="229"/>
        <w:ind w:left="1055" w:right="1214"/>
        <w:jc w:val="center"/>
      </w:pPr>
      <w:r>
        <w:t>Bạn Nam cần đọc……. trang nữa thì hết quyển sách</w:t>
      </w:r>
    </w:p>
    <w:p>
      <w:pPr>
        <w:tabs>
          <w:tab w:val="left" w:pos="2697"/>
        </w:tabs>
        <w:spacing w:before="246"/>
        <w:ind w:left="1000" w:right="0" w:firstLine="0"/>
        <w:jc w:val="left"/>
        <w:rPr>
          <w:sz w:val="28"/>
        </w:rPr>
      </w:pPr>
      <w:r>
        <w:rPr>
          <w:b/>
          <w:sz w:val="28"/>
        </w:rPr>
        <w:t>Câu 5:</w:t>
      </w:r>
      <w:r>
        <w:rPr>
          <w:b/>
          <w:spacing w:val="67"/>
          <w:sz w:val="28"/>
        </w:rPr>
        <w:t xml:space="preserve"> </w:t>
      </w:r>
      <w:r>
        <w:rPr>
          <w:sz w:val="28"/>
        </w:rPr>
        <w:t>Điền</w:t>
      </w:r>
      <w:r>
        <w:rPr>
          <w:sz w:val="28"/>
        </w:rPr>
        <w:tab/>
      </w:r>
      <w:r>
        <w:rPr>
          <w:sz w:val="28"/>
        </w:rPr>
        <w:t>&gt; &lt;</w:t>
      </w:r>
      <w:r>
        <w:rPr>
          <w:spacing w:val="-1"/>
          <w:sz w:val="28"/>
        </w:rPr>
        <w:t xml:space="preserve"> </w:t>
      </w:r>
      <w:r>
        <w:rPr>
          <w:sz w:val="28"/>
        </w:rPr>
        <w:t>=.</w:t>
      </w:r>
    </w:p>
    <w:p>
      <w:pPr>
        <w:spacing w:after="0"/>
        <w:jc w:val="left"/>
        <w:rPr>
          <w:sz w:val="28"/>
        </w:rPr>
        <w:sectPr>
          <w:pgSz w:w="12240" w:h="15840"/>
          <w:pgMar w:top="1380" w:right="0" w:bottom="280" w:left="440" w:header="720" w:footer="720" w:gutter="0"/>
          <w:cols w:space="720" w:num="1"/>
        </w:sectPr>
      </w:pPr>
    </w:p>
    <w:p>
      <w:pPr>
        <w:pStyle w:val="6"/>
        <w:tabs>
          <w:tab w:val="left" w:pos="4646"/>
          <w:tab w:val="left" w:pos="8844"/>
        </w:tabs>
        <w:spacing w:before="63"/>
        <w:ind w:left="1139"/>
      </w:pPr>
      <w:r>
        <w:t>19 ……</w:t>
      </w:r>
      <w:r>
        <w:rPr>
          <w:spacing w:val="-3"/>
        </w:rPr>
        <w:t xml:space="preserve"> </w:t>
      </w:r>
      <w:r>
        <w:t>67</w:t>
      </w:r>
      <w:r>
        <w:rPr>
          <w:spacing w:val="1"/>
        </w:rPr>
        <w:t xml:space="preserve"> </w:t>
      </w:r>
      <w:r>
        <w:t>;</w:t>
      </w:r>
      <w:r>
        <w:tab/>
      </w:r>
      <w:r>
        <w:t>68</w:t>
      </w:r>
      <w:r>
        <w:rPr>
          <w:spacing w:val="1"/>
        </w:rPr>
        <w:t xml:space="preserve"> </w:t>
      </w:r>
      <w:r>
        <w:t>......</w:t>
      </w:r>
      <w:r>
        <w:rPr>
          <w:spacing w:val="-2"/>
        </w:rPr>
        <w:t xml:space="preserve"> </w:t>
      </w:r>
      <w:r>
        <w:t>67</w:t>
      </w:r>
      <w:r>
        <w:tab/>
      </w:r>
      <w:r>
        <w:t>99 .......</w:t>
      </w:r>
      <w:r>
        <w:rPr>
          <w:spacing w:val="2"/>
        </w:rPr>
        <w:t xml:space="preserve"> </w:t>
      </w:r>
      <w:r>
        <w:t>100</w:t>
      </w:r>
    </w:p>
    <w:p>
      <w:pPr>
        <w:pStyle w:val="6"/>
        <w:tabs>
          <w:tab w:val="left" w:pos="4226"/>
          <w:tab w:val="left" w:pos="8658"/>
        </w:tabs>
        <w:spacing w:before="247"/>
        <w:ind w:left="1139"/>
      </w:pPr>
      <w:r>
        <w:t>69 ……</w:t>
      </w:r>
      <w:r>
        <w:rPr>
          <w:spacing w:val="-3"/>
        </w:rPr>
        <w:t xml:space="preserve"> </w:t>
      </w:r>
      <w:r>
        <w:t>88</w:t>
      </w:r>
      <w:r>
        <w:rPr>
          <w:spacing w:val="1"/>
        </w:rPr>
        <w:t xml:space="preserve"> </w:t>
      </w:r>
      <w:r>
        <w:t>;</w:t>
      </w:r>
      <w:r>
        <w:tab/>
      </w:r>
      <w:r>
        <w:t>56 -</w:t>
      </w:r>
      <w:r>
        <w:rPr>
          <w:spacing w:val="-2"/>
        </w:rPr>
        <w:t xml:space="preserve"> </w:t>
      </w:r>
      <w:r>
        <w:t>32 .........44</w:t>
      </w:r>
      <w:r>
        <w:tab/>
      </w:r>
      <w:r>
        <w:t>82 – 12 ......</w:t>
      </w:r>
      <w:r>
        <w:rPr>
          <w:spacing w:val="2"/>
        </w:rPr>
        <w:t xml:space="preserve"> </w:t>
      </w:r>
      <w:r>
        <w:t>23</w:t>
      </w:r>
    </w:p>
    <w:p>
      <w:pPr>
        <w:pStyle w:val="6"/>
        <w:spacing w:before="50"/>
        <w:ind w:left="1000"/>
      </w:pPr>
      <w:r>
        <w:t>- 11</w:t>
      </w:r>
    </w:p>
    <w:p>
      <w:pPr>
        <w:pStyle w:val="6"/>
        <w:tabs>
          <w:tab w:val="left" w:pos="4310"/>
          <w:tab w:val="left" w:pos="8602"/>
        </w:tabs>
        <w:spacing w:before="246"/>
        <w:ind w:left="1139"/>
      </w:pPr>
      <w:r>
        <w:t>56 ……... 55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</w:t>
      </w:r>
      <w:r>
        <w:tab/>
      </w:r>
      <w:r>
        <w:t>68 - 43</w:t>
      </w:r>
      <w:r>
        <w:rPr>
          <w:spacing w:val="4"/>
        </w:rPr>
        <w:t xml:space="preserve"> </w:t>
      </w:r>
      <w:r>
        <w:rPr>
          <w:spacing w:val="-3"/>
        </w:rPr>
        <w:t>………</w:t>
      </w:r>
      <w:r>
        <w:rPr>
          <w:spacing w:val="1"/>
        </w:rPr>
        <w:t xml:space="preserve"> </w:t>
      </w:r>
      <w:r>
        <w:t>66</w:t>
      </w:r>
      <w:r>
        <w:tab/>
      </w:r>
      <w:r>
        <w:t>42 – 2</w:t>
      </w:r>
      <w:r>
        <w:rPr>
          <w:spacing w:val="4"/>
        </w:rPr>
        <w:t xml:space="preserve"> </w:t>
      </w:r>
      <w:r>
        <w:t>……..</w:t>
      </w:r>
    </w:p>
    <w:p>
      <w:pPr>
        <w:pStyle w:val="6"/>
        <w:spacing w:before="50"/>
        <w:ind w:left="1000"/>
      </w:pPr>
      <w:r>
        <w:t>72 -</w:t>
      </w:r>
      <w:r>
        <w:rPr>
          <w:spacing w:val="66"/>
        </w:rPr>
        <w:t xml:space="preserve"> </w:t>
      </w:r>
      <w:r>
        <w:t>22</w:t>
      </w:r>
    </w:p>
    <w:p>
      <w:pPr>
        <w:pStyle w:val="6"/>
        <w:spacing w:before="247"/>
        <w:ind w:left="1000"/>
      </w:pPr>
      <w:r>
        <w:rPr>
          <w:b/>
        </w:rPr>
        <w:t>Câu 6</w:t>
      </w:r>
      <w:r>
        <w:t>: Đúng ghi Đ, sai ghi S vào ô trống: (2</w:t>
      </w:r>
      <w:r>
        <w:rPr>
          <w:spacing w:val="-17"/>
        </w:rPr>
        <w:t xml:space="preserve"> </w:t>
      </w:r>
      <w:r>
        <w:t>điểm)</w:t>
      </w:r>
    </w:p>
    <w:p>
      <w:pPr>
        <w:pStyle w:val="6"/>
        <w:spacing w:before="5"/>
        <w:rPr>
          <w:sz w:val="22"/>
        </w:rPr>
      </w:pPr>
    </w:p>
    <w:tbl>
      <w:tblPr>
        <w:tblStyle w:val="5"/>
        <w:tblW w:w="0" w:type="auto"/>
        <w:tblInd w:w="95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21"/>
        <w:gridCol w:w="1397"/>
        <w:gridCol w:w="3591"/>
        <w:gridCol w:w="25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1621" w:type="dxa"/>
          </w:tcPr>
          <w:p>
            <w:pPr>
              <w:pStyle w:val="9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79 - 23 = 56</w:t>
            </w:r>
          </w:p>
          <w:p>
            <w:pPr>
              <w:pStyle w:val="9"/>
              <w:spacing w:before="50"/>
              <w:ind w:left="50"/>
              <w:rPr>
                <w:sz w:val="28"/>
              </w:rPr>
            </w:pPr>
            <w:r>
              <w:rPr>
                <w:sz w:val="28"/>
              </w:rPr>
              <w:t>…….</w:t>
            </w:r>
          </w:p>
        </w:tc>
        <w:tc>
          <w:tcPr>
            <w:tcW w:w="1397" w:type="dxa"/>
          </w:tcPr>
          <w:p>
            <w:pPr>
              <w:pStyle w:val="9"/>
              <w:spacing w:line="311" w:lineRule="exact"/>
              <w:ind w:left="150"/>
              <w:rPr>
                <w:sz w:val="28"/>
              </w:rPr>
            </w:pPr>
            <w:r>
              <w:rPr>
                <w:sz w:val="28"/>
              </w:rPr>
              <w:t>........</w:t>
            </w:r>
          </w:p>
        </w:tc>
        <w:tc>
          <w:tcPr>
            <w:tcW w:w="3591" w:type="dxa"/>
          </w:tcPr>
          <w:p>
            <w:pPr>
              <w:pStyle w:val="9"/>
              <w:spacing w:line="311" w:lineRule="exact"/>
              <w:ind w:left="647" w:right="694"/>
              <w:jc w:val="center"/>
              <w:rPr>
                <w:sz w:val="28"/>
              </w:rPr>
            </w:pPr>
            <w:r>
              <w:rPr>
                <w:sz w:val="28"/>
              </w:rPr>
              <w:t>45 – 12 = 33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……</w:t>
            </w:r>
          </w:p>
        </w:tc>
        <w:tc>
          <w:tcPr>
            <w:tcW w:w="2580" w:type="dxa"/>
          </w:tcPr>
          <w:p>
            <w:pPr>
              <w:pStyle w:val="9"/>
              <w:spacing w:line="311" w:lineRule="exact"/>
              <w:ind w:left="709"/>
              <w:rPr>
                <w:sz w:val="28"/>
              </w:rPr>
            </w:pPr>
            <w:r>
              <w:rPr>
                <w:sz w:val="28"/>
              </w:rPr>
              <w:t>45 – 12 &gt; 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1" w:hRule="atLeast"/>
        </w:trPr>
        <w:tc>
          <w:tcPr>
            <w:tcW w:w="1621" w:type="dxa"/>
          </w:tcPr>
          <w:p>
            <w:pPr>
              <w:pStyle w:val="9"/>
              <w:spacing w:before="117"/>
              <w:ind w:left="119"/>
              <w:rPr>
                <w:sz w:val="28"/>
              </w:rPr>
            </w:pPr>
            <w:r>
              <w:rPr>
                <w:sz w:val="28"/>
              </w:rPr>
              <w:t>43 – 5 = 48</w:t>
            </w:r>
          </w:p>
          <w:p>
            <w:pPr>
              <w:pStyle w:val="9"/>
              <w:spacing w:before="50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44 ……</w:t>
            </w:r>
          </w:p>
        </w:tc>
        <w:tc>
          <w:tcPr>
            <w:tcW w:w="1397" w:type="dxa"/>
          </w:tcPr>
          <w:p>
            <w:pPr>
              <w:pStyle w:val="9"/>
              <w:spacing w:before="117"/>
              <w:ind w:left="127"/>
              <w:rPr>
                <w:sz w:val="28"/>
              </w:rPr>
            </w:pPr>
            <w:r>
              <w:rPr>
                <w:sz w:val="28"/>
              </w:rPr>
              <w:t>........</w:t>
            </w:r>
          </w:p>
        </w:tc>
        <w:tc>
          <w:tcPr>
            <w:tcW w:w="3591" w:type="dxa"/>
          </w:tcPr>
          <w:p>
            <w:pPr>
              <w:pStyle w:val="9"/>
              <w:spacing w:before="117"/>
              <w:ind w:left="670" w:right="694"/>
              <w:jc w:val="center"/>
              <w:rPr>
                <w:sz w:val="28"/>
              </w:rPr>
            </w:pPr>
            <w:r>
              <w:rPr>
                <w:sz w:val="28"/>
              </w:rPr>
              <w:t>89 – 12 = 67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…….</w:t>
            </w:r>
          </w:p>
        </w:tc>
        <w:tc>
          <w:tcPr>
            <w:tcW w:w="2580" w:type="dxa"/>
          </w:tcPr>
          <w:p>
            <w:pPr>
              <w:pStyle w:val="9"/>
              <w:spacing w:before="117"/>
              <w:ind w:left="755"/>
              <w:rPr>
                <w:sz w:val="28"/>
              </w:rPr>
            </w:pPr>
            <w:r>
              <w:rPr>
                <w:sz w:val="28"/>
              </w:rPr>
              <w:t>67 – 23 &lt; 89 –</w:t>
            </w:r>
          </w:p>
        </w:tc>
      </w:tr>
    </w:tbl>
    <w:p>
      <w:pPr>
        <w:pStyle w:val="6"/>
        <w:spacing w:before="246"/>
        <w:ind w:left="1000"/>
      </w:pPr>
      <w:r>
        <w:rPr>
          <w:b/>
        </w:rPr>
        <w:t>Câu 7</w:t>
      </w:r>
      <w:r>
        <w:t>: Nối phép tính với kết quả của phép tính</w:t>
      </w:r>
      <w:r>
        <w:rPr>
          <w:spacing w:val="-19"/>
        </w:rPr>
        <w:t xml:space="preserve"> </w:t>
      </w:r>
      <w:r>
        <w:t>đó:</w:t>
      </w:r>
    </w:p>
    <w:p>
      <w:pPr>
        <w:pStyle w:val="6"/>
        <w:spacing w:before="11"/>
        <w:rPr>
          <w:sz w:val="9"/>
        </w:rPr>
      </w:pPr>
      <w:r>
        <w:pict>
          <v:shape id="_x0000_s1469" o:spid="_x0000_s1469" o:spt="202" type="#_x0000_t202" style="position:absolute;left:0pt;margin-left:73.5pt;margin-top:8.05pt;height:23.5pt;width:75pt;mso-position-horizontal-relative:page;mso-wrap-distance-bottom:0pt;mso-wrap-distance-top:0pt;z-index:-251529216;mso-width-relative:page;mso-height-relative:page;" filled="f" stroked="t" coordsize="21600,21600">
            <v:path/>
            <v:fill on="f" focussize="0,0"/>
            <v:stroke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5"/>
                    <w:ind w:left="313"/>
                  </w:pPr>
                  <w:r>
                    <w:t>12 + 33</w:t>
                  </w:r>
                </w:p>
              </w:txbxContent>
            </v:textbox>
            <w10:wrap type="topAndBottom"/>
          </v:shape>
        </w:pict>
      </w:r>
      <w:r>
        <w:pict>
          <v:shape id="_x0000_s1470" o:spid="_x0000_s1470" o:spt="202" type="#_x0000_t202" style="position:absolute;left:0pt;margin-left:169.5pt;margin-top:9.55pt;height:23.5pt;width:74.25pt;mso-position-horizontal-relative:page;mso-wrap-distance-bottom:0pt;mso-wrap-distance-top:0pt;z-index:-251529216;mso-width-relative:page;mso-height-relative:page;" filled="f" stroked="t" coordsize="21600,21600">
            <v:path/>
            <v:fill on="f" focussize="0,0"/>
            <v:stroke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4"/>
                    <w:ind w:left="375"/>
                  </w:pPr>
                  <w:r>
                    <w:t>12 + 3</w:t>
                  </w:r>
                </w:p>
              </w:txbxContent>
            </v:textbox>
            <w10:wrap type="topAndBottom"/>
          </v:shape>
        </w:pict>
      </w:r>
      <w:r>
        <w:pict>
          <v:shape id="_x0000_s1471" o:spid="_x0000_s1471" o:spt="202" type="#_x0000_t202" style="position:absolute;left:0pt;margin-left:261pt;margin-top:9.15pt;height:23.5pt;width:75pt;mso-position-horizontal-relative:page;mso-wrap-distance-bottom:0pt;mso-wrap-distance-top:0pt;z-index:-251528192;mso-width-relative:page;mso-height-relative:page;" filled="f" stroked="t" coordsize="21600,21600">
            <v:path/>
            <v:fill on="f" focussize="0,0"/>
            <v:stroke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5"/>
                    <w:ind w:left="315"/>
                  </w:pPr>
                  <w:r>
                    <w:t>45 + 12</w:t>
                  </w:r>
                </w:p>
              </w:txbxContent>
            </v:textbox>
            <w10:wrap type="topAndBottom"/>
          </v:shape>
        </w:pict>
      </w:r>
      <w:r>
        <w:pict>
          <v:shape id="_x0000_s1472" o:spid="_x0000_s1472" o:spt="202" type="#_x0000_t202" style="position:absolute;left:0pt;margin-left:351pt;margin-top:9.65pt;height:23.5pt;width:75pt;mso-position-horizontal-relative:page;mso-wrap-distance-bottom:0pt;mso-wrap-distance-top:0pt;z-index:-251528192;mso-width-relative:page;mso-height-relative:page;" filled="f" stroked="t" coordsize="21600,21600">
            <v:path/>
            <v:fill on="f" focussize="0,0"/>
            <v:stroke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5"/>
                    <w:ind w:left="346"/>
                  </w:pPr>
                  <w:r>
                    <w:t>83 - 71</w:t>
                  </w:r>
                </w:p>
              </w:txbxContent>
            </v:textbox>
            <w10:wrap type="topAndBottom"/>
          </v:shape>
        </w:pict>
      </w:r>
      <w:r>
        <w:pict>
          <v:shape id="_x0000_s1473" o:spid="_x0000_s1473" o:spt="202" type="#_x0000_t202" style="position:absolute;left:0pt;margin-left:439.5pt;margin-top:9.65pt;height:23.5pt;width:75pt;mso-position-horizontal-relative:page;mso-wrap-distance-bottom:0pt;mso-wrap-distance-top:0pt;z-index:-251527168;mso-width-relative:page;mso-height-relative:page;" filled="f" stroked="t" coordsize="21600,21600">
            <v:path/>
            <v:fill on="f" focussize="0,0"/>
            <v:stroke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5"/>
                    <w:ind w:left="384"/>
                  </w:pPr>
                  <w:r>
                    <w:t>12 + 3</w:t>
                  </w:r>
                </w:p>
              </w:txbxContent>
            </v:textbox>
            <w10:wrap type="topAndBottom"/>
          </v:shape>
        </w:pict>
      </w:r>
    </w:p>
    <w:p>
      <w:pPr>
        <w:pStyle w:val="6"/>
        <w:rPr>
          <w:sz w:val="20"/>
        </w:rPr>
      </w:pPr>
    </w:p>
    <w:p>
      <w:pPr>
        <w:pStyle w:val="6"/>
        <w:spacing w:before="10"/>
        <w:rPr>
          <w:sz w:val="13"/>
        </w:rPr>
      </w:pPr>
      <w:r>
        <w:pict>
          <v:group id="_x0000_s1474" o:spid="_x0000_s1474" o:spt="203" style="position:absolute;left:0pt;margin-left:86.9pt;margin-top:12.7pt;height:33.55pt;width:51.8pt;mso-position-horizontal-relative:page;mso-wrap-distance-bottom:0pt;mso-wrap-distance-top:0pt;z-index:-251526144;mso-width-relative:page;mso-height-relative:page;" coordorigin="1738,254" coordsize="1036,671">
            <o:lock v:ext="edit"/>
            <v:shape id="_x0000_s1475" o:spid="_x0000_s1475" style="position:absolute;left:1758;top:274;height:631;width:996;" filled="f" stroked="t" coordorigin="1758,274" coordsize="996,631" path="m1758,590l1789,480,1826,431,1875,387,1935,349,2005,318,2082,294,2166,280,2256,274,2346,280,2430,294,2507,318,2577,349,2637,387,2686,431,2723,480,2754,590,2746,647,2686,749,2637,793,2577,831,2507,862,2430,886,2346,900,2256,905,2166,900,2082,886,2005,862,1935,831,1875,793,1826,749,1789,700,1758,590xe">
              <v:path arrowok="t"/>
              <v:fill on="f" focussize="0,0"/>
              <v:stroke weight="2pt" color="#C0504D"/>
              <v:imagedata o:title=""/>
              <o:lock v:ext="edit"/>
            </v:shape>
            <v:shape id="_x0000_s1476" o:spid="_x0000_s1476" o:spt="202" type="#_x0000_t202" style="position:absolute;left:1738;top:254;height:671;width:103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07"/>
                      <w:ind w:left="360" w:right="355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67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477" o:spid="_x0000_s1477" o:spt="203" style="position:absolute;left:0pt;margin-left:167.85pt;margin-top:10.65pt;height:33.55pt;width:53.15pt;mso-position-horizontal-relative:page;mso-wrap-distance-bottom:0pt;mso-wrap-distance-top:0pt;z-index:-251525120;mso-width-relative:page;mso-height-relative:page;" coordorigin="3358,214" coordsize="1063,671">
            <o:lock v:ext="edit"/>
            <v:shape id="_x0000_s1478" o:spid="_x0000_s1478" style="position:absolute;left:3378;top:233;height:631;width:1023;" filled="f" stroked="t" coordorigin="3378,234" coordsize="1023,631" path="m3378,549l3410,439,3448,390,3498,346,3560,308,3631,277,3711,253,3797,239,3889,234,3981,239,4068,253,4148,277,4219,308,4281,346,4331,390,4369,439,4401,549,4393,606,4331,708,4281,752,4219,790,4148,822,4068,845,3981,860,3889,865,3797,860,3711,845,3631,822,3560,790,3498,752,3448,708,3410,659,3378,549xe">
              <v:path arrowok="t"/>
              <v:fill on="f" focussize="0,0"/>
              <v:stroke weight="2pt" color="#C0504D"/>
              <v:imagedata o:title=""/>
              <o:lock v:ext="edit"/>
            </v:shape>
            <v:shape id="_x0000_s1479" o:spid="_x0000_s1479" o:spt="202" type="#_x0000_t202" style="position:absolute;left:3358;top:213;height:671;width:106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07"/>
                      <w:ind w:left="372" w:right="37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45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480" o:spid="_x0000_s1480" o:spt="203" style="position:absolute;left:0pt;margin-left:252.35pt;margin-top:9.9pt;height:33.55pt;width:52.5pt;mso-position-horizontal-relative:page;mso-wrap-distance-bottom:0pt;mso-wrap-distance-top:0pt;z-index:-251524096;mso-width-relative:page;mso-height-relative:page;" coordorigin="5047,199" coordsize="1050,671">
            <o:lock v:ext="edit"/>
            <v:shape id="_x0000_s1481" o:spid="_x0000_s1481" style="position:absolute;left:5067;top:218;height:631;width:1010;" filled="f" stroked="t" coordorigin="5067,219" coordsize="1010,631" path="m5067,534l5099,424,5136,375,5186,331,5247,293,5317,262,5396,238,5481,224,5572,219,5663,224,5748,238,5827,262,5897,293,5958,331,6008,375,6045,424,6077,534,6069,591,6008,693,5958,737,5897,775,5827,807,5748,830,5663,845,5572,850,5481,845,5396,830,5317,807,5247,775,5186,737,5136,693,5099,644,5067,534xe">
              <v:path arrowok="t"/>
              <v:fill on="f" focussize="0,0"/>
              <v:stroke weight="2pt" color="#C0504D"/>
              <v:imagedata o:title=""/>
              <o:lock v:ext="edit"/>
            </v:shape>
            <v:shape id="_x0000_s1482" o:spid="_x0000_s1482" o:spt="202" type="#_x0000_t202" style="position:absolute;left:5047;top:198;height:671;width:105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07"/>
                      <w:ind w:left="365" w:right="362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23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483" o:spid="_x0000_s1483" o:spt="203" style="position:absolute;left:0pt;margin-left:332pt;margin-top:10.65pt;height:33.55pt;width:52.5pt;mso-position-horizontal-relative:page;mso-wrap-distance-bottom:0pt;mso-wrap-distance-top:0pt;z-index:-251523072;mso-width-relative:page;mso-height-relative:page;" coordorigin="6640,214" coordsize="1050,671">
            <o:lock v:ext="edit"/>
            <v:shape id="_x0000_s1484" o:spid="_x0000_s1484" style="position:absolute;left:6660;top:233;height:631;width:1010;" filled="f" stroked="t" coordorigin="6660,234" coordsize="1010,631" path="m6660,549l6692,439,6729,390,6779,346,6840,308,6910,277,6989,253,7074,239,7165,234,7256,239,7341,253,7420,277,7490,308,7551,346,7601,390,7638,439,7670,549,7662,606,7601,708,7551,752,7490,790,7420,822,7341,845,7256,860,7165,865,7074,860,6989,845,6910,822,6840,790,6779,752,6729,708,6692,659,6660,549xe">
              <v:path arrowok="t"/>
              <v:fill on="f" focussize="0,0"/>
              <v:stroke weight="2pt" color="#C0504D"/>
              <v:imagedata o:title=""/>
              <o:lock v:ext="edit"/>
            </v:shape>
            <v:shape id="_x0000_s1485" o:spid="_x0000_s1485" o:spt="202" type="#_x0000_t202" style="position:absolute;left:6640;top:213;height:671;width:105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07"/>
                      <w:ind w:left="366" w:right="361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12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486" o:spid="_x0000_s1486" o:spt="203" style="position:absolute;left:0pt;margin-left:408.75pt;margin-top:11.3pt;height:33.55pt;width:55.3pt;mso-position-horizontal-relative:page;mso-wrap-distance-bottom:0pt;mso-wrap-distance-top:0pt;z-index:-251522048;mso-width-relative:page;mso-height-relative:page;" coordorigin="8176,227" coordsize="1106,671">
            <o:lock v:ext="edit"/>
            <v:shape id="_x0000_s1487" o:spid="_x0000_s1487" style="position:absolute;left:8196;top:246;height:631;width:1066;" filled="f" stroked="t" coordorigin="8196,247" coordsize="1066,631" path="m8196,562l8229,452,8269,403,8321,359,8386,321,8460,290,8543,266,8633,252,8729,247,8825,252,8915,266,8998,290,9072,321,9137,359,9189,403,9229,452,9262,562,9253,619,9189,721,9137,765,9072,803,8998,835,8915,858,8825,873,8729,878,8633,873,8543,858,8460,835,8386,803,8321,765,8269,721,8229,672,8196,562xe">
              <v:path arrowok="t"/>
              <v:fill on="f" focussize="0,0"/>
              <v:stroke weight="2pt" color="#C0504D"/>
              <v:imagedata o:title=""/>
              <o:lock v:ext="edit"/>
            </v:shape>
            <v:shape id="_x0000_s1488" o:spid="_x0000_s1488" o:spt="202" type="#_x0000_t202" style="position:absolute;left:8176;top:226;height:671;width:110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08"/>
                      <w:ind w:left="394" w:right="392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70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489" o:spid="_x0000_s1489" o:spt="203" style="position:absolute;left:0pt;margin-left:485pt;margin-top:9.95pt;height:33.55pt;width:53.2pt;mso-position-horizontal-relative:page;mso-wrap-distance-bottom:0pt;mso-wrap-distance-top:0pt;z-index:-251521024;mso-width-relative:page;mso-height-relative:page;" coordorigin="9700,199" coordsize="1064,671">
            <o:lock v:ext="edit"/>
            <v:shape id="_x0000_s1490" o:spid="_x0000_s1490" style="position:absolute;left:9720;top:219;height:631;width:1024;" filled="f" stroked="t" coordorigin="9720,219" coordsize="1024,631" path="m9720,535l9752,425,9790,376,9840,332,9902,294,9974,263,10053,239,10140,225,10232,219,10324,225,10411,239,10490,263,10562,294,10624,332,10674,376,10712,425,10744,535,10736,592,10674,694,10624,738,10562,776,10490,807,10411,831,10324,845,10232,850,10140,845,10053,831,9974,807,9902,776,9840,738,9790,694,9752,645,9720,535xe">
              <v:path arrowok="t"/>
              <v:fill on="f" focussize="0,0"/>
              <v:stroke weight="2pt" color="#C0504D"/>
              <v:imagedata o:title=""/>
              <o:lock v:ext="edit"/>
            </v:shape>
            <v:shape id="_x0000_s1491" o:spid="_x0000_s1491" o:spt="202" type="#_x0000_t202" style="position:absolute;left:9700;top:199;height:671;width:106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06"/>
                      <w:ind w:left="375" w:right="36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34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6"/>
        <w:rPr>
          <w:sz w:val="20"/>
        </w:rPr>
      </w:pPr>
    </w:p>
    <w:p>
      <w:pPr>
        <w:pStyle w:val="6"/>
        <w:spacing w:before="8"/>
        <w:rPr>
          <w:sz w:val="17"/>
        </w:rPr>
      </w:pPr>
      <w:r>
        <w:pict>
          <v:shape id="_x0000_s1492" o:spid="_x0000_s1492" o:spt="202" type="#_x0000_t202" style="position:absolute;left:0pt;margin-left:73.5pt;margin-top:15.65pt;height:23.5pt;width:75pt;mso-position-horizontal-relative:page;mso-wrap-distance-bottom:0pt;mso-wrap-distance-top:0pt;z-index:-251521024;mso-width-relative:page;mso-height-relative:page;" filled="f" stroked="t" coordsize="21600,21600">
            <v:path/>
            <v:fill on="f" focussize="0,0"/>
            <v:stroke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4"/>
                    <w:ind w:left="344"/>
                  </w:pPr>
                  <w:r>
                    <w:t>80 - 10</w:t>
                  </w:r>
                </w:p>
              </w:txbxContent>
            </v:textbox>
            <w10:wrap type="topAndBottom"/>
          </v:shape>
        </w:pict>
      </w:r>
      <w:r>
        <w:pict>
          <v:shape id="_x0000_s1493" o:spid="_x0000_s1493" o:spt="202" type="#_x0000_t202" style="position:absolute;left:0pt;margin-left:168.75pt;margin-top:14.9pt;height:23.5pt;width:75pt;mso-position-horizontal-relative:page;mso-wrap-distance-bottom:0pt;mso-wrap-distance-top:0pt;z-index:-251520000;mso-width-relative:page;mso-height-relative:page;" filled="f" stroked="t" coordsize="21600,21600">
            <v:path/>
            <v:fill on="f" focussize="0,0"/>
            <v:stroke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5"/>
                    <w:ind w:left="345"/>
                  </w:pPr>
                  <w:r>
                    <w:t>78 - 12</w:t>
                  </w:r>
                </w:p>
              </w:txbxContent>
            </v:textbox>
            <w10:wrap type="topAndBottom"/>
          </v:shape>
        </w:pict>
      </w:r>
      <w:r>
        <w:pict>
          <v:shape id="_x0000_s1494" o:spid="_x0000_s1494" o:spt="202" type="#_x0000_t202" style="position:absolute;left:0pt;margin-left:267pt;margin-top:12.65pt;height:23.5pt;width:75pt;mso-position-horizontal-relative:page;mso-wrap-distance-bottom:0pt;mso-wrap-distance-top:0pt;z-index:-251520000;mso-width-relative:page;mso-height-relative:page;" filled="f" stroked="t" coordsize="21600,21600">
            <v:path/>
            <v:fill on="f" focussize="0,0"/>
            <v:stroke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4"/>
                    <w:ind w:left="414"/>
                  </w:pPr>
                  <w:r>
                    <w:t>35 - 1</w:t>
                  </w:r>
                </w:p>
              </w:txbxContent>
            </v:textbox>
            <w10:wrap type="topAndBottom"/>
          </v:shape>
        </w:pict>
      </w:r>
      <w:r>
        <w:pict>
          <v:shape id="_x0000_s1495" o:spid="_x0000_s1495" o:spt="202" type="#_x0000_t202" style="position:absolute;left:0pt;margin-left:375.1pt;margin-top:12.55pt;height:23.5pt;width:75pt;mso-position-horizontal-relative:page;mso-wrap-distance-bottom:0pt;mso-wrap-distance-top:0pt;z-index:-251518976;mso-width-relative:page;mso-height-relative:page;" filled="f" stroked="t" coordsize="21600,21600">
            <v:path/>
            <v:fill on="f" focussize="0,0"/>
            <v:stroke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6"/>
                    <w:ind w:left="347"/>
                  </w:pPr>
                  <w:r>
                    <w:t>22 - 10</w:t>
                  </w:r>
                </w:p>
              </w:txbxContent>
            </v:textbox>
            <w10:wrap type="topAndBottom"/>
          </v:shape>
        </w:pict>
      </w:r>
      <w:r>
        <w:pict>
          <v:shape id="_x0000_s1496" o:spid="_x0000_s1496" o:spt="202" type="#_x0000_t202" style="position:absolute;left:0pt;margin-left:469.75pt;margin-top:12.5pt;height:23.5pt;width:75pt;mso-position-horizontal-relative:page;mso-wrap-distance-bottom:0pt;mso-wrap-distance-top:0pt;z-index:-251518976;mso-width-relative:page;mso-height-relative:page;" filled="f" stroked="t" coordsize="21600,21600">
            <v:path/>
            <v:fill on="f" focussize="0,0"/>
            <v:stroke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5"/>
                    <w:ind w:left="355"/>
                  </w:pPr>
                  <w:r>
                    <w:t>56 – 33</w:t>
                  </w:r>
                </w:p>
              </w:txbxContent>
            </v:textbox>
            <w10:wrap type="topAndBottom"/>
          </v:shape>
        </w:pict>
      </w:r>
    </w:p>
    <w:p>
      <w:pPr>
        <w:pStyle w:val="6"/>
        <w:spacing w:before="199" w:line="278" w:lineRule="auto"/>
        <w:ind w:left="1000" w:right="1783"/>
      </w:pPr>
      <w:r>
        <w:rPr>
          <w:b/>
        </w:rPr>
        <w:t>Câu 8</w:t>
      </w:r>
      <w:r>
        <w:t>: Ly có 67 quả táo,Ly cho Hà 12 quả và cho Mi 1 chục quả.Hỏi Ly còn lại bao nhiêu quả?</w:t>
      </w:r>
    </w:p>
    <w:p>
      <w:pPr>
        <w:pStyle w:val="6"/>
        <w:spacing w:before="196"/>
        <w:ind w:left="1000"/>
      </w:pPr>
      <w:r>
        <w:t>Em hãy viết phép tính thích hợp:………………………………….</w:t>
      </w:r>
    </w:p>
    <w:p>
      <w:pPr>
        <w:pStyle w:val="6"/>
        <w:spacing w:before="249"/>
        <w:ind w:left="1418"/>
      </w:pPr>
      <w:r>
        <w:t>Ly còn lại ……quả táo</w:t>
      </w:r>
    </w:p>
    <w:p>
      <w:pPr>
        <w:pStyle w:val="6"/>
        <w:spacing w:before="248" w:line="424" w:lineRule="auto"/>
        <w:ind w:left="1070" w:right="1750" w:hanging="70"/>
      </w:pPr>
      <w:r>
        <w:rPr>
          <w:b/>
        </w:rPr>
        <w:t>Câu 9</w:t>
      </w:r>
      <w:r>
        <w:t>: Tìm 1 số biết rằng lấy số tròn chục lớn nhất trừ đi 2 chục thì được số đó? Số đó là: ………….</w:t>
      </w:r>
    </w:p>
    <w:p>
      <w:pPr>
        <w:pStyle w:val="6"/>
        <w:spacing w:before="2"/>
        <w:ind w:left="1000"/>
      </w:pPr>
      <w:r>
        <w:rPr>
          <w:b/>
        </w:rPr>
        <w:t xml:space="preserve">Câu 10: </w:t>
      </w:r>
      <w:r>
        <w:t>Lấy số 87 trừ đi số có 2 chữ số giống nhau bé nhất thì được số?</w:t>
      </w:r>
    </w:p>
    <w:p>
      <w:pPr>
        <w:pStyle w:val="6"/>
        <w:spacing w:before="3"/>
        <w:rPr>
          <w:sz w:val="21"/>
        </w:rPr>
      </w:pPr>
    </w:p>
    <w:tbl>
      <w:tblPr>
        <w:tblStyle w:val="5"/>
        <w:tblW w:w="0" w:type="auto"/>
        <w:tblInd w:w="35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1"/>
        <w:gridCol w:w="720"/>
        <w:gridCol w:w="720"/>
        <w:gridCol w:w="720"/>
        <w:gridCol w:w="7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631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720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720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720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720" w:type="dxa"/>
          </w:tcPr>
          <w:p>
            <w:pPr>
              <w:pStyle w:val="9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2240" w:h="15840"/>
          <w:pgMar w:top="1380" w:right="0" w:bottom="280" w:left="440" w:header="720" w:footer="720" w:gutter="0"/>
          <w:cols w:space="720" w:num="1"/>
        </w:sectPr>
      </w:pPr>
    </w:p>
    <w:p>
      <w:pPr>
        <w:pStyle w:val="2"/>
        <w:spacing w:before="63"/>
        <w:ind w:left="1348"/>
      </w:pPr>
      <w:r>
        <w:rPr>
          <w:color w:val="FF0000"/>
        </w:rPr>
        <w:t>PHIẾU BÀI TẬP TUẦN 32: XEM ĐỒNG HỒ - XEM LỊCH THÁNG</w:t>
      </w:r>
    </w:p>
    <w:p>
      <w:pPr>
        <w:spacing w:before="249"/>
        <w:ind w:left="1000" w:right="0" w:firstLine="0"/>
        <w:jc w:val="left"/>
        <w:rPr>
          <w:b/>
          <w:sz w:val="28"/>
        </w:rPr>
      </w:pPr>
      <w:r>
        <w:rPr>
          <w:b/>
          <w:sz w:val="28"/>
        </w:rPr>
        <w:t>Câu 1.Đồng hồ chỉ mấy giờ?</w:t>
      </w:r>
    </w:p>
    <w:p>
      <w:pPr>
        <w:pStyle w:val="6"/>
        <w:spacing w:before="7"/>
        <w:rPr>
          <w:b/>
          <w:sz w:val="27"/>
        </w:rPr>
      </w:pPr>
      <w:r>
        <w:pict>
          <v:group id="_x0000_s1497" o:spid="_x0000_s1497" o:spt="203" style="position:absolute;left:0pt;margin-left:81.65pt;margin-top:17.8pt;height:83pt;width:98pt;mso-position-horizontal-relative:page;mso-wrap-distance-bottom:0pt;mso-wrap-distance-top:0pt;z-index:-251517952;mso-width-relative:page;mso-height-relative:page;" coordorigin="1633,357" coordsize="1960,1660">
            <o:lock v:ext="edit"/>
            <v:rect id="_x0000_s1498" o:spid="_x0000_s1498" o:spt="1" style="position:absolute;left:1638;top:361;height:1650;width:1950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499" o:spid="_x0000_s1499" o:spt="75" type="#_x0000_t75" style="position:absolute;left:1788;top:439;height:1495;width:1652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  <w10:wrap type="topAndBottom"/>
          </v:group>
        </w:pict>
      </w:r>
      <w:r>
        <w:pict>
          <v:group id="_x0000_s1500" o:spid="_x0000_s1500" o:spt="203" style="position:absolute;left:0pt;margin-left:228.6pt;margin-top:17.8pt;height:83pt;width:98pt;mso-position-horizontal-relative:page;mso-wrap-distance-bottom:0pt;mso-wrap-distance-top:0pt;z-index:-251517952;mso-width-relative:page;mso-height-relative:page;" coordorigin="4573,357" coordsize="1960,1660">
            <o:lock v:ext="edit"/>
            <v:rect id="_x0000_s1501" o:spid="_x0000_s1501" o:spt="1" style="position:absolute;left:4578;top:361;height:1650;width:1950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502" o:spid="_x0000_s1502" o:spt="75" type="#_x0000_t75" style="position:absolute;left:4728;top:439;height:1495;width:1652;" filled="f" stroked="f" coordsize="21600,21600">
              <v:path/>
              <v:fill on="f" focussize="0,0"/>
              <v:stroke on="f"/>
              <v:imagedata r:id="rId50" o:title=""/>
              <o:lock v:ext="edit" aspectratio="t"/>
            </v:shape>
            <w10:wrap type="topAndBottom"/>
          </v:group>
        </w:pict>
      </w:r>
      <w:r>
        <w:pict>
          <v:group id="_x0000_s1503" o:spid="_x0000_s1503" o:spt="203" style="position:absolute;left:0pt;margin-left:380.1pt;margin-top:17.8pt;height:83pt;width:95.75pt;mso-position-horizontal-relative:page;mso-wrap-distance-bottom:0pt;mso-wrap-distance-top:0pt;z-index:-251516928;mso-width-relative:page;mso-height-relative:page;" coordorigin="7603,357" coordsize="1915,1660">
            <o:lock v:ext="edit"/>
            <v:rect id="_x0000_s1504" o:spid="_x0000_s1504" o:spt="1" style="position:absolute;left:7608;top:361;height:1650;width:1905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505" o:spid="_x0000_s1505" o:spt="75" type="#_x0000_t75" style="position:absolute;left:7757;top:439;height:1485;width:1606;" filled="f" stroked="f" coordsize="21600,21600">
              <v:path/>
              <v:fill on="f" focussize="0,0"/>
              <v:stroke on="f"/>
              <v:imagedata r:id="rId51" o:title=""/>
              <o:lock v:ext="edit" aspectratio="t"/>
            </v:shape>
            <w10:wrap type="topAndBottom"/>
          </v:group>
        </w:pict>
      </w:r>
      <w:r>
        <w:pict>
          <v:group id="_x0000_s1506" o:spid="_x0000_s1506" o:spt="203" style="position:absolute;left:0pt;margin-left:520.4pt;margin-top:17.8pt;height:83pt;width:89.75pt;mso-position-horizontal-relative:page;mso-wrap-distance-bottom:0pt;mso-wrap-distance-top:0pt;z-index:-251516928;mso-width-relative:page;mso-height-relative:page;" coordorigin="10408,357" coordsize="1795,1660">
            <o:lock v:ext="edit"/>
            <v:rect id="_x0000_s1507" o:spid="_x0000_s1507" o:spt="1" style="position:absolute;left:10413;top:361;height:1650;width:1785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508" o:spid="_x0000_s1508" o:spt="75" type="#_x0000_t75" style="position:absolute;left:10562;top:439;height:1487;width:1486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w10:wrap type="topAndBottom"/>
          </v:group>
        </w:pict>
      </w:r>
    </w:p>
    <w:p>
      <w:pPr>
        <w:pStyle w:val="6"/>
        <w:spacing w:before="10"/>
        <w:rPr>
          <w:b/>
          <w:sz w:val="41"/>
        </w:rPr>
      </w:pPr>
    </w:p>
    <w:p>
      <w:pPr>
        <w:pStyle w:val="6"/>
        <w:tabs>
          <w:tab w:val="left" w:pos="3938"/>
          <w:tab w:val="left" w:pos="7370"/>
        </w:tabs>
        <w:ind w:left="1000"/>
      </w:pPr>
      <w:r>
        <w:t>…………..…</w:t>
      </w:r>
      <w:r>
        <w:tab/>
      </w:r>
      <w:r>
        <w:t>………..……</w:t>
      </w:r>
      <w:r>
        <w:tab/>
      </w:r>
      <w:r>
        <w:t>……..………</w:t>
      </w:r>
    </w:p>
    <w:p>
      <w:pPr>
        <w:pStyle w:val="6"/>
        <w:spacing w:before="50"/>
        <w:ind w:left="1000"/>
      </w:pPr>
      <w:r>
        <w:t>……...…..</w:t>
      </w:r>
    </w:p>
    <w:p>
      <w:pPr>
        <w:pStyle w:val="2"/>
        <w:spacing w:before="249"/>
      </w:pPr>
      <w:r>
        <w:t>Câu 2:Quan sát lịch học của bạn My trong 1 tuần và viết tiếp vào chỗ chấm</w:t>
      </w:r>
    </w:p>
    <w:p>
      <w:pPr>
        <w:pStyle w:val="6"/>
        <w:spacing w:before="3"/>
        <w:rPr>
          <w:b/>
          <w:sz w:val="21"/>
        </w:rPr>
      </w:pPr>
    </w:p>
    <w:tbl>
      <w:tblPr>
        <w:tblStyle w:val="5"/>
        <w:tblW w:w="0" w:type="auto"/>
        <w:tblInd w:w="8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70"/>
        <w:gridCol w:w="1363"/>
        <w:gridCol w:w="1370"/>
        <w:gridCol w:w="1368"/>
        <w:gridCol w:w="1387"/>
        <w:gridCol w:w="1359"/>
        <w:gridCol w:w="135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370" w:type="dxa"/>
          </w:tcPr>
          <w:p>
            <w:pPr>
              <w:pStyle w:val="9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Thứ hai</w:t>
            </w:r>
          </w:p>
        </w:tc>
        <w:tc>
          <w:tcPr>
            <w:tcW w:w="1363" w:type="dxa"/>
          </w:tcPr>
          <w:p>
            <w:pPr>
              <w:pStyle w:val="9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Thứ ba</w:t>
            </w:r>
          </w:p>
        </w:tc>
        <w:tc>
          <w:tcPr>
            <w:tcW w:w="1370" w:type="dxa"/>
          </w:tcPr>
          <w:p>
            <w:pPr>
              <w:pStyle w:val="9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Thứ tư</w:t>
            </w:r>
          </w:p>
        </w:tc>
        <w:tc>
          <w:tcPr>
            <w:tcW w:w="1368" w:type="dxa"/>
          </w:tcPr>
          <w:p>
            <w:pPr>
              <w:pStyle w:val="9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Thứ năm</w:t>
            </w:r>
          </w:p>
        </w:tc>
        <w:tc>
          <w:tcPr>
            <w:tcW w:w="1387" w:type="dxa"/>
          </w:tcPr>
          <w:p>
            <w:pPr>
              <w:pStyle w:val="9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Thứ sáu</w:t>
            </w:r>
          </w:p>
        </w:tc>
        <w:tc>
          <w:tcPr>
            <w:tcW w:w="1359" w:type="dxa"/>
          </w:tcPr>
          <w:p>
            <w:pPr>
              <w:pStyle w:val="9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Thứ 7</w:t>
            </w:r>
          </w:p>
        </w:tc>
        <w:tc>
          <w:tcPr>
            <w:tcW w:w="1358" w:type="dxa"/>
          </w:tcPr>
          <w:p>
            <w:pPr>
              <w:pStyle w:val="9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Chủ nhật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1370" w:type="dxa"/>
          </w:tcPr>
          <w:p>
            <w:pPr>
              <w:pStyle w:val="9"/>
              <w:spacing w:before="6" w:line="322" w:lineRule="exact"/>
              <w:ind w:left="107" w:right="579"/>
              <w:rPr>
                <w:sz w:val="28"/>
              </w:rPr>
            </w:pPr>
            <w:r>
              <w:rPr>
                <w:sz w:val="28"/>
              </w:rPr>
              <w:t>Tiếng Việt</w:t>
            </w:r>
          </w:p>
        </w:tc>
        <w:tc>
          <w:tcPr>
            <w:tcW w:w="1363" w:type="dxa"/>
          </w:tcPr>
          <w:p>
            <w:pPr>
              <w:pStyle w:val="9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Nhạc</w:t>
            </w:r>
          </w:p>
        </w:tc>
        <w:tc>
          <w:tcPr>
            <w:tcW w:w="1370" w:type="dxa"/>
          </w:tcPr>
          <w:p>
            <w:pPr>
              <w:pStyle w:val="9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Thể dục</w:t>
            </w:r>
          </w:p>
        </w:tc>
        <w:tc>
          <w:tcPr>
            <w:tcW w:w="1368" w:type="dxa"/>
          </w:tcPr>
          <w:p>
            <w:pPr>
              <w:pStyle w:val="9"/>
              <w:spacing w:before="6" w:line="322" w:lineRule="exact"/>
              <w:ind w:left="109" w:right="575"/>
              <w:rPr>
                <w:sz w:val="28"/>
              </w:rPr>
            </w:pPr>
            <w:r>
              <w:rPr>
                <w:sz w:val="28"/>
              </w:rPr>
              <w:t>Tiếng Việt</w:t>
            </w:r>
          </w:p>
        </w:tc>
        <w:tc>
          <w:tcPr>
            <w:tcW w:w="1387" w:type="dxa"/>
          </w:tcPr>
          <w:p>
            <w:pPr>
              <w:pStyle w:val="9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Mĩ thuật</w:t>
            </w:r>
          </w:p>
        </w:tc>
        <w:tc>
          <w:tcPr>
            <w:tcW w:w="1359" w:type="dxa"/>
          </w:tcPr>
          <w:p>
            <w:pPr>
              <w:pStyle w:val="9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Nghỉ</w:t>
            </w:r>
          </w:p>
        </w:tc>
        <w:tc>
          <w:tcPr>
            <w:tcW w:w="1358" w:type="dxa"/>
          </w:tcPr>
          <w:p>
            <w:pPr>
              <w:pStyle w:val="9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Nghỉ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1370" w:type="dxa"/>
          </w:tcPr>
          <w:p>
            <w:pPr>
              <w:pStyle w:val="9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Toán</w:t>
            </w:r>
          </w:p>
        </w:tc>
        <w:tc>
          <w:tcPr>
            <w:tcW w:w="1363" w:type="dxa"/>
          </w:tcPr>
          <w:p>
            <w:pPr>
              <w:pStyle w:val="9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Đạo đức</w:t>
            </w:r>
          </w:p>
        </w:tc>
        <w:tc>
          <w:tcPr>
            <w:tcW w:w="1370" w:type="dxa"/>
          </w:tcPr>
          <w:p>
            <w:pPr>
              <w:pStyle w:val="9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Tiếng</w:t>
            </w:r>
          </w:p>
          <w:p>
            <w:pPr>
              <w:pStyle w:val="9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Việt</w:t>
            </w:r>
          </w:p>
        </w:tc>
        <w:tc>
          <w:tcPr>
            <w:tcW w:w="1368" w:type="dxa"/>
          </w:tcPr>
          <w:p>
            <w:pPr>
              <w:pStyle w:val="9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Toán</w:t>
            </w:r>
          </w:p>
        </w:tc>
        <w:tc>
          <w:tcPr>
            <w:tcW w:w="1387" w:type="dxa"/>
          </w:tcPr>
          <w:p>
            <w:pPr>
              <w:pStyle w:val="9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TNXH</w:t>
            </w:r>
          </w:p>
        </w:tc>
        <w:tc>
          <w:tcPr>
            <w:tcW w:w="1359" w:type="dxa"/>
          </w:tcPr>
          <w:p>
            <w:pPr>
              <w:pStyle w:val="9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Nghỉ</w:t>
            </w:r>
          </w:p>
        </w:tc>
        <w:tc>
          <w:tcPr>
            <w:tcW w:w="1358" w:type="dxa"/>
          </w:tcPr>
          <w:p>
            <w:pPr>
              <w:pStyle w:val="9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Nghỉ</w:t>
            </w:r>
          </w:p>
        </w:tc>
      </w:tr>
    </w:tbl>
    <w:p>
      <w:pPr>
        <w:pStyle w:val="6"/>
        <w:rPr>
          <w:b/>
          <w:sz w:val="30"/>
        </w:rPr>
      </w:pPr>
    </w:p>
    <w:p>
      <w:pPr>
        <w:pStyle w:val="6"/>
        <w:spacing w:before="227"/>
        <w:ind w:left="1000"/>
      </w:pPr>
      <w:r>
        <w:t>+ Bạn My đi học vào những ngày nào? …………………………………………….</w:t>
      </w:r>
    </w:p>
    <w:p>
      <w:pPr>
        <w:pStyle w:val="6"/>
        <w:spacing w:before="246" w:line="278" w:lineRule="auto"/>
        <w:ind w:left="1000" w:right="4887"/>
      </w:pPr>
      <w:r>
        <w:t>+ Bạn My học Tiếng Việt vào những ngày nào trong tuần?................................................</w:t>
      </w:r>
    </w:p>
    <w:p>
      <w:pPr>
        <w:pStyle w:val="6"/>
        <w:spacing w:before="197"/>
        <w:ind w:left="1000"/>
      </w:pPr>
      <w:r>
        <w:t>+ Thứ sáu bạn My học những môn gì?.................................................................</w:t>
      </w:r>
    </w:p>
    <w:p>
      <w:pPr>
        <w:pStyle w:val="6"/>
        <w:spacing w:before="244" w:line="278" w:lineRule="auto"/>
        <w:ind w:left="1000" w:right="1593"/>
      </w:pPr>
      <w:r>
        <w:t>+Hôm qua bạn My học Nhạc với Đạo đức thì hôm nay bạn My sẽ học những môn gì?...........................................................................</w:t>
      </w:r>
    </w:p>
    <w:p>
      <w:pPr>
        <w:pStyle w:val="6"/>
        <w:spacing w:before="197" w:line="424" w:lineRule="auto"/>
        <w:ind w:left="1557" w:right="1447" w:hanging="557"/>
      </w:pPr>
      <w:r>
        <w:rPr>
          <w:b/>
        </w:rPr>
        <w:t>Câu 3.</w:t>
      </w:r>
      <w:r>
        <w:t>Thứ 4 ngày 17 tháng 8 năm 2021.Vậy thì thứ 6 sẽ là ngày - tháng – năm nào A.Thứ 6 ngày 15 tháng 8 năm 2021</w:t>
      </w:r>
    </w:p>
    <w:p>
      <w:pPr>
        <w:pStyle w:val="8"/>
        <w:numPr>
          <w:ilvl w:val="0"/>
          <w:numId w:val="1"/>
        </w:numPr>
        <w:tabs>
          <w:tab w:val="left" w:pos="1887"/>
        </w:tabs>
        <w:spacing w:before="0" w:after="0" w:line="240" w:lineRule="auto"/>
        <w:ind w:left="1886" w:right="0" w:hanging="330"/>
        <w:jc w:val="left"/>
        <w:rPr>
          <w:sz w:val="28"/>
        </w:rPr>
      </w:pPr>
      <w:r>
        <w:rPr>
          <w:sz w:val="28"/>
        </w:rPr>
        <w:t>Thứ 6 ngày 16 tháng 8 năm</w:t>
      </w:r>
      <w:r>
        <w:rPr>
          <w:spacing w:val="-9"/>
          <w:sz w:val="28"/>
        </w:rPr>
        <w:t xml:space="preserve"> </w:t>
      </w:r>
      <w:r>
        <w:rPr>
          <w:sz w:val="28"/>
        </w:rPr>
        <w:t>2021</w:t>
      </w:r>
    </w:p>
    <w:p>
      <w:pPr>
        <w:pStyle w:val="8"/>
        <w:numPr>
          <w:ilvl w:val="0"/>
          <w:numId w:val="1"/>
        </w:numPr>
        <w:tabs>
          <w:tab w:val="left" w:pos="1814"/>
        </w:tabs>
        <w:spacing w:before="249" w:after="0" w:line="240" w:lineRule="auto"/>
        <w:ind w:left="1813" w:right="0" w:hanging="327"/>
        <w:jc w:val="left"/>
        <w:rPr>
          <w:sz w:val="28"/>
        </w:rPr>
      </w:pPr>
      <w:r>
        <w:rPr>
          <w:sz w:val="28"/>
        </w:rPr>
        <w:t>Thứ 6 ngày 18 tháng 8 năm</w:t>
      </w:r>
      <w:r>
        <w:rPr>
          <w:spacing w:val="-8"/>
          <w:sz w:val="28"/>
        </w:rPr>
        <w:t xml:space="preserve"> </w:t>
      </w:r>
      <w:r>
        <w:rPr>
          <w:sz w:val="28"/>
        </w:rPr>
        <w:t>2021</w:t>
      </w:r>
    </w:p>
    <w:p>
      <w:pPr>
        <w:pStyle w:val="8"/>
        <w:numPr>
          <w:ilvl w:val="0"/>
          <w:numId w:val="1"/>
        </w:numPr>
        <w:tabs>
          <w:tab w:val="left" w:pos="1831"/>
        </w:tabs>
        <w:spacing w:before="249" w:after="0" w:line="240" w:lineRule="auto"/>
        <w:ind w:left="1830" w:right="0" w:hanging="344"/>
        <w:jc w:val="left"/>
        <w:rPr>
          <w:sz w:val="28"/>
        </w:rPr>
      </w:pPr>
      <w:r>
        <w:rPr>
          <w:sz w:val="28"/>
        </w:rPr>
        <w:t>Thứ 6 ngày 19 tháng 8 năm</w:t>
      </w:r>
      <w:r>
        <w:rPr>
          <w:spacing w:val="-9"/>
          <w:sz w:val="28"/>
        </w:rPr>
        <w:t xml:space="preserve"> </w:t>
      </w:r>
      <w:r>
        <w:rPr>
          <w:sz w:val="28"/>
        </w:rPr>
        <w:t>2021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top="1380" w:right="0" w:bottom="280" w:left="440" w:header="720" w:footer="720" w:gutter="0"/>
          <w:cols w:space="720" w:num="1"/>
        </w:sectPr>
      </w:pPr>
    </w:p>
    <w:p>
      <w:pPr>
        <w:spacing w:before="63"/>
        <w:ind w:left="1070" w:right="0" w:firstLine="0"/>
        <w:jc w:val="left"/>
        <w:rPr>
          <w:sz w:val="26"/>
        </w:rPr>
      </w:pPr>
      <w:r>
        <w:rPr>
          <w:b/>
          <w:sz w:val="28"/>
        </w:rPr>
        <w:t xml:space="preserve">Câu 4. </w:t>
      </w:r>
      <w:r>
        <w:rPr>
          <w:sz w:val="26"/>
        </w:rPr>
        <w:t>Viết vào chỗ chấm cho thích hợp:</w:t>
      </w:r>
    </w:p>
    <w:p>
      <w:pPr>
        <w:pStyle w:val="6"/>
        <w:rPr>
          <w:sz w:val="1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1533525</wp:posOffset>
            </wp:positionH>
            <wp:positionV relativeFrom="paragraph">
              <wp:posOffset>179705</wp:posOffset>
            </wp:positionV>
            <wp:extent cx="1078230" cy="1001395"/>
            <wp:effectExtent l="0" t="0" r="0" b="0"/>
            <wp:wrapTopAndBottom/>
            <wp:docPr id="17" name="image48.jpeg" descr="Ảnh chụp màn hình (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48.jpeg" descr="Ảnh chụp màn hình (24)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190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5384800</wp:posOffset>
            </wp:positionH>
            <wp:positionV relativeFrom="paragraph">
              <wp:posOffset>156210</wp:posOffset>
            </wp:positionV>
            <wp:extent cx="1031240" cy="1030605"/>
            <wp:effectExtent l="0" t="0" r="0" b="0"/>
            <wp:wrapTopAndBottom/>
            <wp:docPr id="19" name="image49.jpeg" descr="Ảnh chụp màn hình (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49.jpeg" descr="Ảnh chụp màn hình (25)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486" cy="103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181"/>
          <w:tab w:val="left" w:leader="dot" w:pos="9835"/>
        </w:tabs>
        <w:spacing w:before="51"/>
        <w:ind w:left="1713" w:right="0" w:firstLine="0"/>
        <w:jc w:val="left"/>
        <w:rPr>
          <w:sz w:val="26"/>
        </w:rPr>
      </w:pPr>
      <w:r>
        <w:rPr>
          <w:sz w:val="26"/>
        </w:rPr>
        <w:t>giờ vào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học:............. </w:t>
      </w:r>
      <w:r>
        <w:rPr>
          <w:spacing w:val="63"/>
          <w:sz w:val="26"/>
        </w:rPr>
        <w:t xml:space="preserve"> </w:t>
      </w:r>
      <w:r>
        <w:rPr>
          <w:sz w:val="26"/>
        </w:rPr>
        <w:t>giờ</w:t>
      </w:r>
      <w:r>
        <w:rPr>
          <w:sz w:val="26"/>
        </w:rPr>
        <w:tab/>
      </w:r>
      <w:r>
        <w:rPr>
          <w:sz w:val="26"/>
        </w:rPr>
        <w:t>giờ tan</w:t>
      </w:r>
      <w:r>
        <w:rPr>
          <w:spacing w:val="-3"/>
          <w:sz w:val="26"/>
        </w:rPr>
        <w:t xml:space="preserve"> </w:t>
      </w:r>
      <w:r>
        <w:rPr>
          <w:sz w:val="26"/>
        </w:rPr>
        <w:t>trường.</w:t>
      </w:r>
      <w:r>
        <w:rPr>
          <w:sz w:val="26"/>
        </w:rPr>
        <w:tab/>
      </w:r>
      <w:r>
        <w:rPr>
          <w:sz w:val="26"/>
        </w:rPr>
        <w:t>giờ</w:t>
      </w:r>
    </w:p>
    <w:p>
      <w:pPr>
        <w:spacing w:before="73" w:line="324" w:lineRule="auto"/>
        <w:ind w:left="1000" w:right="1450" w:firstLine="0"/>
        <w:jc w:val="left"/>
        <w:rPr>
          <w:sz w:val="26"/>
        </w:rPr>
      </w:pPr>
      <w:r>
        <w:rPr>
          <w:sz w:val="26"/>
        </w:rPr>
        <w:t>Buổi sáng thứ hai, vào học giờ mùa hè như đồng hồ trên. Hỏi buổi sáng em học ở trường hết mấy giờ?</w:t>
      </w:r>
    </w:p>
    <w:p>
      <w:pPr>
        <w:pStyle w:val="6"/>
        <w:spacing w:before="1"/>
        <w:ind w:left="1000"/>
      </w:pPr>
      <w:r>
        <w:pict>
          <v:group id="_x0000_s1509" o:spid="_x0000_s1509" o:spt="203" style="position:absolute;left:0pt;margin-left:101.15pt;margin-top:25.75pt;height:84.5pt;width:155pt;mso-position-horizontal-relative:page;mso-wrap-distance-bottom:0pt;mso-wrap-distance-top:0pt;z-index:-251515904;mso-width-relative:page;mso-height-relative:page;" coordorigin="2023,515" coordsize="3100,1690">
            <o:lock v:ext="edit"/>
            <v:rect id="_x0000_s1510" o:spid="_x0000_s1510" o:spt="1" style="position:absolute;left:2028;top:520;height:1680;width:3090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511" o:spid="_x0000_s1511" o:spt="75" type="#_x0000_t75" style="position:absolute;left:2219;top:765;height:1356;width:2749;" filled="f" stroked="f" coordsize="21600,21600">
              <v:path/>
              <v:fill on="f" focussize="0,0"/>
              <v:stroke on="f"/>
              <v:imagedata r:id="rId55" o:title=""/>
              <o:lock v:ext="edit" aspectratio="t"/>
            </v:shape>
            <w10:wrap type="topAndBottom"/>
          </v:group>
        </w:pict>
      </w:r>
      <w:r>
        <w:pict>
          <v:group id="_x0000_s1512" o:spid="_x0000_s1512" o:spt="203" style="position:absolute;left:0pt;margin-left:422.85pt;margin-top:22pt;height:88.25pt;width:161.75pt;mso-position-horizontal-relative:page;mso-wrap-distance-bottom:0pt;mso-wrap-distance-top:0pt;z-index:-251515904;mso-width-relative:page;mso-height-relative:page;" coordorigin="8458,440" coordsize="3235,1765">
            <o:lock v:ext="edit"/>
            <v:rect id="_x0000_s1513" o:spid="_x0000_s1513" o:spt="1" style="position:absolute;left:8463;top:445;height:1755;width:3225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514" o:spid="_x0000_s1514" o:spt="75" type="#_x0000_t75" style="position:absolute;left:8612;top:523;height:1599;width:2928;" filled="f" stroked="f" coordsize="21600,21600">
              <v:path/>
              <v:fill on="f" focussize="0,0"/>
              <v:stroke on="f"/>
              <v:imagedata r:id="rId56" o:title=""/>
              <o:lock v:ext="edit" aspectratio="t"/>
            </v:shape>
            <w10:wrap type="topAndBottom"/>
          </v:group>
        </w:pict>
      </w:r>
      <w:r>
        <w:rPr>
          <w:b/>
        </w:rPr>
        <w:t xml:space="preserve">Câu 5: </w:t>
      </w:r>
      <w:r>
        <w:t>Nối đúng thời gian làm việc của bạn Nam.</w:t>
      </w:r>
    </w:p>
    <w:p>
      <w:pPr>
        <w:pStyle w:val="6"/>
        <w:rPr>
          <w:sz w:val="20"/>
        </w:rPr>
      </w:pPr>
    </w:p>
    <w:p>
      <w:pPr>
        <w:pStyle w:val="6"/>
        <w:rPr>
          <w:sz w:val="24"/>
        </w:rPr>
      </w:pPr>
      <w:r>
        <w:pict>
          <v:group id="_x0000_s1515" o:spid="_x0000_s1515" o:spt="203" style="position:absolute;left:0pt;margin-left:107.8pt;margin-top:15.75pt;height:84.5pt;width:86.75pt;mso-position-horizontal-relative:page;mso-wrap-distance-bottom:0pt;mso-wrap-distance-top:0pt;z-index:-251514880;mso-width-relative:page;mso-height-relative:page;" coordorigin="2157,316" coordsize="1735,1690">
            <o:lock v:ext="edit"/>
            <v:rect id="_x0000_s1516" o:spid="_x0000_s1516" o:spt="1" style="position:absolute;left:2162;top:320;height:1680;width:1725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517" o:spid="_x0000_s1517" o:spt="75" type="#_x0000_t75" style="position:absolute;left:2311;top:398;height:1524;width:1426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  <w10:wrap type="topAndBottom"/>
          </v:group>
        </w:pict>
      </w:r>
      <w:r>
        <w:pict>
          <v:group id="_x0000_s1518" o:spid="_x0000_s1518" o:spt="203" style="position:absolute;left:0pt;margin-left:236.6pt;margin-top:21pt;height:83.75pt;width:86pt;mso-position-horizontal-relative:page;mso-wrap-distance-bottom:0pt;mso-wrap-distance-top:0pt;z-index:-251514880;mso-width-relative:page;mso-height-relative:page;" coordorigin="4732,421" coordsize="1720,1675">
            <o:lock v:ext="edit"/>
            <v:rect id="_x0000_s1519" o:spid="_x0000_s1519" o:spt="1" style="position:absolute;left:4737;top:425;height:1665;width:1710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520" o:spid="_x0000_s1520" o:spt="75" type="#_x0000_t75" style="position:absolute;left:4886;top:503;height:1500;width:1412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  <w10:wrap type="topAndBottom"/>
          </v:group>
        </w:pict>
      </w:r>
      <w:r>
        <w:pict>
          <v:group id="_x0000_s1521" o:spid="_x0000_s1521" o:spt="203" style="position:absolute;left:0pt;margin-left:358.35pt;margin-top:24pt;height:80.75pt;width:89pt;mso-position-horizontal-relative:page;mso-wrap-distance-bottom:0pt;mso-wrap-distance-top:0pt;z-index:-251513856;mso-width-relative:page;mso-height-relative:page;" coordorigin="7168,481" coordsize="1780,1615">
            <o:lock v:ext="edit"/>
            <v:rect id="_x0000_s1522" o:spid="_x0000_s1522" o:spt="1" style="position:absolute;left:7173;top:485;height:1605;width:1770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523" o:spid="_x0000_s1523" o:spt="75" type="#_x0000_t75" style="position:absolute;left:7322;top:563;height:1409;width:1472;" filled="f" stroked="f" coordsize="21600,21600">
              <v:path/>
              <v:fill on="f" focussize="0,0"/>
              <v:stroke on="f"/>
              <v:imagedata r:id="rId59" o:title=""/>
              <o:lock v:ext="edit" aspectratio="t"/>
            </v:shape>
            <w10:wrap type="topAndBottom"/>
          </v:group>
        </w:pict>
      </w:r>
      <w:r>
        <w:pict>
          <v:group id="_x0000_s1524" o:spid="_x0000_s1524" o:spt="203" style="position:absolute;left:0pt;margin-left:480.6pt;margin-top:24pt;height:86pt;width:91.25pt;mso-position-horizontal-relative:page;mso-wrap-distance-bottom:0pt;mso-wrap-distance-top:0pt;z-index:-251513856;mso-width-relative:page;mso-height-relative:page;" coordorigin="9613,481" coordsize="1825,1720">
            <o:lock v:ext="edit"/>
            <v:rect id="_x0000_s1525" o:spid="_x0000_s1525" o:spt="1" style="position:absolute;left:9618;top:485;height:1710;width:1815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526" o:spid="_x0000_s1526" o:spt="75" type="#_x0000_t75" style="position:absolute;left:9768;top:563;height:1530;width:1515;" filled="f" stroked="f" coordsize="21600,21600">
              <v:path/>
              <v:fill on="f" focussize="0,0"/>
              <v:stroke on="f"/>
              <v:imagedata r:id="rId60" o:title=""/>
              <o:lock v:ext="edit" aspectratio="t"/>
            </v:shape>
            <w10:wrap type="topAndBottom"/>
          </v:group>
        </w:pic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1"/>
        <w:rPr>
          <w:sz w:val="17"/>
        </w:rPr>
      </w:pPr>
      <w:r>
        <w:pict>
          <v:group id="_x0000_s1527" o:spid="_x0000_s1527" o:spt="203" style="position:absolute;left:0pt;margin-left:101.9pt;margin-top:11.8pt;height:86pt;width:159.5pt;mso-position-horizontal-relative:page;mso-wrap-distance-bottom:0pt;mso-wrap-distance-top:0pt;z-index:-251512832;mso-width-relative:page;mso-height-relative:page;" coordorigin="2038,236" coordsize="3190,1720">
            <o:lock v:ext="edit"/>
            <v:rect id="_x0000_s1528" o:spid="_x0000_s1528" o:spt="1" style="position:absolute;left:2043;top:241;height:1710;width:3180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529" o:spid="_x0000_s1529" o:spt="75" type="#_x0000_t75" style="position:absolute;left:2192;top:318;height:1555;width:2882;" filled="f" stroked="f" coordsize="21600,21600">
              <v:path/>
              <v:fill on="f" focussize="0,0"/>
              <v:stroke on="f"/>
              <v:imagedata r:id="rId61" o:title=""/>
              <o:lock v:ext="edit" aspectratio="t"/>
            </v:shape>
            <w10:wrap type="topAndBottom"/>
          </v:group>
        </w:pict>
      </w:r>
      <w:r>
        <w:pict>
          <v:group id="_x0000_s1530" o:spid="_x0000_s1530" o:spt="203" style="position:absolute;left:0pt;margin-left:415.35pt;margin-top:11.8pt;height:86pt;width:161.75pt;mso-position-horizontal-relative:page;mso-wrap-distance-bottom:0pt;mso-wrap-distance-top:0pt;z-index:-251512832;mso-width-relative:page;mso-height-relative:page;" coordorigin="8308,236" coordsize="3235,1720">
            <o:lock v:ext="edit"/>
            <v:rect id="_x0000_s1531" o:spid="_x0000_s1531" o:spt="1" style="position:absolute;left:8313;top:241;height:1710;width:3225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532" o:spid="_x0000_s1532" o:spt="75" type="#_x0000_t75" style="position:absolute;left:8462;top:318;height:1545;width:2926;" filled="f" stroked="f" coordsize="21600,21600">
              <v:path/>
              <v:fill on="f" focussize="0,0"/>
              <v:stroke on="f"/>
              <v:imagedata r:id="rId62" o:title=""/>
              <o:lock v:ext="edit" aspectratio="t"/>
            </v:shape>
            <w10:wrap type="topAndBottom"/>
          </v:group>
        </w:pict>
      </w:r>
    </w:p>
    <w:p>
      <w:pPr>
        <w:pStyle w:val="6"/>
        <w:spacing w:before="10"/>
        <w:rPr>
          <w:sz w:val="31"/>
        </w:rPr>
      </w:pPr>
    </w:p>
    <w:p>
      <w:pPr>
        <w:spacing w:before="0" w:line="300" w:lineRule="auto"/>
        <w:ind w:left="1000" w:right="1860" w:firstLine="0"/>
        <w:jc w:val="left"/>
        <w:rPr>
          <w:sz w:val="26"/>
        </w:rPr>
      </w:pPr>
      <w:r>
        <w:pict>
          <v:group id="_x0000_s1533" o:spid="_x0000_s1533" o:spt="203" style="position:absolute;left:0pt;margin-left:372.85pt;margin-top:23.1pt;height:113.05pt;width:80.45pt;mso-position-horizontal-relative:page;z-index:-251598848;mso-width-relative:page;mso-height-relative:page;" coordorigin="7457,462" coordsize="1609,2261">
            <o:lock v:ext="edit"/>
            <v:rect id="_x0000_s1534" o:spid="_x0000_s1534" o:spt="1" style="position:absolute;left:7467;top:474;height:2240;width:1582;" filled="f" stroked="t" coordsize="21600,21600">
              <v:path/>
              <v:fill on="f" focussize="0,0"/>
              <v:stroke weight="1pt" color="#151AF3"/>
              <v:imagedata o:title=""/>
              <o:lock v:ext="edit"/>
            </v:rect>
            <v:rect id="_x0000_s1535" o:spid="_x0000_s1535" o:spt="1" style="position:absolute;left:7474;top:472;height:415;width:1582;" filled="f" stroked="t" coordsize="21600,21600">
              <v:path/>
              <v:fill on="f" focussize="0,0"/>
              <v:stroke weight="1pt" color="#41709C"/>
              <v:imagedata o:title=""/>
              <o:lock v:ext="edit"/>
            </v:rect>
            <v:shape id="_x0000_s1536" o:spid="_x0000_s1536" o:spt="202" type="#_x0000_t202" style="position:absolute;left:7477;top:897;height:1807;width:1562;" fillcolor="#FFFFCC" filled="t" stroked="f" coordsize="21600,21600">
              <v:path/>
              <v:fill on="t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11"/>
                      <w:ind w:left="401" w:right="0" w:firstLine="0"/>
                      <w:jc w:val="left"/>
                      <w:rPr>
                        <w:rFonts w:ascii="Carlito"/>
                        <w:b/>
                        <w:sz w:val="56"/>
                      </w:rPr>
                    </w:pPr>
                    <w:r>
                      <w:rPr>
                        <w:rFonts w:ascii="Carlito"/>
                        <w:b/>
                        <w:color w:val="151AF3"/>
                        <w:sz w:val="56"/>
                      </w:rPr>
                      <w:t>18</w:t>
                    </w:r>
                  </w:p>
                </w:txbxContent>
              </v:textbox>
            </v:shape>
            <v:shape id="_x0000_s1537" o:spid="_x0000_s1537" o:spt="202" type="#_x0000_t202" style="position:absolute;left:7480;top:484;height:394;width:1555;" fillcolor="#F3697C" filled="t" stroked="f" coordsize="21600,21600">
              <v:path/>
              <v:fill on="t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69"/>
                      <w:ind w:left="361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51AF3"/>
                        <w:sz w:val="24"/>
                      </w:rPr>
                      <w:t>Tháng 5</w:t>
                    </w:r>
                  </w:p>
                </w:txbxContent>
              </v:textbox>
            </v:shape>
            <v:shape id="_x0000_s1538" o:spid="_x0000_s1538" o:spt="202" type="#_x0000_t202" style="position:absolute;left:7623;top:2208;height:392;width:1318;" fillcolor="#FFFFCC" filled="t" stroked="t" coordsize="21600,21600">
              <v:path/>
              <v:fill on="t" focussize="0,0"/>
              <v:stroke weight="1pt" color="#151AF3"/>
              <v:imagedata o:title=""/>
              <o:lock v:ext="edit"/>
              <v:textbox inset="0mm,0mm,0mm,0mm">
                <w:txbxContent>
                  <w:p>
                    <w:pPr>
                      <w:spacing w:before="72"/>
                      <w:ind w:left="27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51AF3"/>
                        <w:sz w:val="24"/>
                      </w:rPr>
                      <w:t>Thứ ba</w:t>
                    </w:r>
                  </w:p>
                </w:txbxContent>
              </v:textbox>
            </v:shape>
          </v:group>
        </w:pict>
      </w:r>
      <w:r>
        <w:pict>
          <v:group id="_x0000_s1539" o:spid="_x0000_s1539" o:spt="203" style="position:absolute;left:0pt;margin-left:473.6pt;margin-top:23.1pt;height:113.05pt;width:79.95pt;mso-position-horizontal-relative:page;z-index:-251597824;mso-width-relative:page;mso-height-relative:page;" coordorigin="9472,462" coordsize="1599,2261">
            <o:lock v:ext="edit"/>
            <v:rect id="_x0000_s1540" o:spid="_x0000_s1540" o:spt="1" style="position:absolute;left:9482;top:887;height:1827;width:1571;" fillcolor="#FFFFCC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41" o:spid="_x0000_s1541" o:spt="1" style="position:absolute;left:9482;top:474;height:2240;width:1571;" filled="f" stroked="t" coordsize="21600,21600">
              <v:path/>
              <v:fill on="f" focussize="0,0"/>
              <v:stroke weight="1pt" color="#151AF3"/>
              <v:imagedata o:title=""/>
              <o:lock v:ext="edit"/>
            </v:rect>
            <v:rect id="_x0000_s1542" o:spid="_x0000_s1542" o:spt="1" style="position:absolute;left:9489;top:472;height:415;width:1571;" fillcolor="#F3697C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43" o:spid="_x0000_s1543" o:spt="1" style="position:absolute;left:9489;top:472;height:415;width:1571;" filled="f" stroked="t" coordsize="21600,21600">
              <v:path/>
              <v:fill on="f" focussize="0,0"/>
              <v:stroke weight="1pt" color="#41709C"/>
              <v:imagedata o:title=""/>
              <o:lock v:ext="edit"/>
            </v:rect>
            <v:shape id="_x0000_s1544" o:spid="_x0000_s1544" o:spt="202" type="#_x0000_t202" style="position:absolute;left:10065;top:1199;height:440;width:22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439" w:lineRule="exact"/>
                      <w:ind w:left="0" w:right="0" w:firstLine="0"/>
                      <w:jc w:val="left"/>
                      <w:rPr>
                        <w:rFonts w:ascii="Carlito"/>
                        <w:sz w:val="44"/>
                      </w:rPr>
                    </w:pPr>
                    <w:r>
                      <w:rPr>
                        <w:rFonts w:ascii="Carlito"/>
                        <w:color w:val="151AF3"/>
                        <w:w w:val="99"/>
                        <w:sz w:val="44"/>
                      </w:rPr>
                      <w:t>?</w:t>
                    </w:r>
                  </w:p>
                </w:txbxContent>
              </v:textbox>
            </v:shape>
            <v:shape id="_x0000_s1545" o:spid="_x0000_s1545" o:spt="202" type="#_x0000_t202" style="position:absolute;left:9495;top:484;height:394;width:1544;" fillcolor="#F3697C" filled="t" stroked="f" coordsize="21600,21600">
              <v:path/>
              <v:fill on="t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71"/>
                      <w:ind w:left="286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51AF3"/>
                        <w:sz w:val="28"/>
                      </w:rPr>
                      <w:t>Tháng 5</w:t>
                    </w:r>
                  </w:p>
                </w:txbxContent>
              </v:textbox>
            </v:shape>
            <v:shape id="_x0000_s1546" o:spid="_x0000_s1546" o:spt="202" type="#_x0000_t202" style="position:absolute;left:9637;top:2208;height:392;width:1309;" fillcolor="#FFFFCC" filled="t" stroked="t" coordsize="21600,21600">
              <v:path/>
              <v:fill on="t" focussize="0,0"/>
              <v:stroke weight="1pt" color="#151AF3"/>
              <v:imagedata o:title=""/>
              <o:lock v:ext="edit"/>
              <v:textbox inset="0mm,0mm,0mm,0mm">
                <w:txbxContent>
                  <w:p>
                    <w:pPr>
                      <w:spacing w:before="72"/>
                      <w:ind w:left="146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51AF3"/>
                        <w:sz w:val="24"/>
                      </w:rPr>
                      <w:t>Thứ năm</w:t>
                    </w:r>
                  </w:p>
                </w:txbxContent>
              </v:textbox>
            </v:shape>
          </v:group>
        </w:pict>
      </w:r>
      <w:r>
        <w:rPr>
          <w:b/>
          <w:sz w:val="26"/>
          <w:u w:val="thick"/>
        </w:rPr>
        <w:t>Câu 6</w:t>
      </w:r>
      <w:r>
        <w:rPr>
          <w:sz w:val="26"/>
        </w:rPr>
        <w:t>: Hôm nay là thứ ba, ngày 18 tháng năm. Hỏi thứ năm trong tuần là ngày …… tháng năm.</w:t>
      </w:r>
    </w:p>
    <w:p>
      <w:pPr>
        <w:tabs>
          <w:tab w:val="left" w:pos="4276"/>
        </w:tabs>
        <w:spacing w:before="2"/>
        <w:ind w:left="1324" w:right="0" w:firstLine="0"/>
        <w:jc w:val="left"/>
        <w:rPr>
          <w:sz w:val="26"/>
        </w:rPr>
      </w:pPr>
      <w:r>
        <w:rPr>
          <w:sz w:val="26"/>
        </w:rPr>
        <w:t>A. Ngày 15</w:t>
      </w:r>
      <w:r>
        <w:rPr>
          <w:spacing w:val="-3"/>
          <w:sz w:val="26"/>
        </w:rPr>
        <w:t xml:space="preserve"> </w:t>
      </w:r>
      <w:r>
        <w:rPr>
          <w:sz w:val="26"/>
        </w:rPr>
        <w:t>tháng 05</w:t>
      </w:r>
      <w:r>
        <w:rPr>
          <w:sz w:val="26"/>
        </w:rPr>
        <w:tab/>
      </w:r>
      <w:r>
        <w:rPr>
          <w:sz w:val="26"/>
        </w:rPr>
        <w:t>B. Ngày 20 tháng</w:t>
      </w:r>
      <w:r>
        <w:rPr>
          <w:spacing w:val="-1"/>
          <w:sz w:val="26"/>
        </w:rPr>
        <w:t xml:space="preserve"> </w:t>
      </w:r>
      <w:r>
        <w:rPr>
          <w:sz w:val="26"/>
        </w:rPr>
        <w:t>05</w:t>
      </w:r>
    </w:p>
    <w:p>
      <w:pPr>
        <w:tabs>
          <w:tab w:val="left" w:pos="4329"/>
        </w:tabs>
        <w:spacing w:before="73"/>
        <w:ind w:left="1324" w:right="0" w:firstLine="0"/>
        <w:jc w:val="left"/>
        <w:rPr>
          <w:sz w:val="26"/>
        </w:rPr>
      </w:pPr>
      <w:r>
        <w:rPr>
          <w:sz w:val="26"/>
        </w:rPr>
        <w:t>C. Ngày 18</w:t>
      </w:r>
      <w:r>
        <w:rPr>
          <w:spacing w:val="-3"/>
          <w:sz w:val="26"/>
        </w:rPr>
        <w:t xml:space="preserve"> </w:t>
      </w:r>
      <w:r>
        <w:rPr>
          <w:sz w:val="26"/>
        </w:rPr>
        <w:t>tháng 05</w:t>
      </w:r>
      <w:r>
        <w:rPr>
          <w:sz w:val="26"/>
        </w:rPr>
        <w:tab/>
      </w:r>
      <w:r>
        <w:rPr>
          <w:sz w:val="26"/>
        </w:rPr>
        <w:t>D. Ngày 20 tháng</w:t>
      </w:r>
      <w:r>
        <w:rPr>
          <w:spacing w:val="-1"/>
          <w:sz w:val="26"/>
        </w:rPr>
        <w:t xml:space="preserve"> </w:t>
      </w:r>
      <w:r>
        <w:rPr>
          <w:sz w:val="26"/>
        </w:rPr>
        <w:t>04</w:t>
      </w:r>
    </w:p>
    <w:p>
      <w:pPr>
        <w:spacing w:after="0"/>
        <w:jc w:val="left"/>
        <w:rPr>
          <w:sz w:val="26"/>
        </w:rPr>
        <w:sectPr>
          <w:pgSz w:w="12240" w:h="15840"/>
          <w:pgMar w:top="1380" w:right="0" w:bottom="280" w:left="440" w:header="720" w:footer="720" w:gutter="0"/>
          <w:cols w:space="720" w:num="1"/>
        </w:sectPr>
      </w:pPr>
    </w:p>
    <w:p>
      <w:pPr>
        <w:spacing w:before="60"/>
        <w:ind w:left="1000" w:right="0" w:firstLine="0"/>
        <w:jc w:val="left"/>
        <w:rPr>
          <w:sz w:val="26"/>
        </w:rPr>
      </w:pPr>
      <w:r>
        <w:rPr>
          <w:b/>
          <w:sz w:val="26"/>
        </w:rPr>
        <w:t xml:space="preserve">Câu7. </w:t>
      </w:r>
      <w:r>
        <w:rPr>
          <w:sz w:val="26"/>
        </w:rPr>
        <w:t>Viết vào chỗ chấm cho thích hợp:</w:t>
      </w:r>
    </w:p>
    <w:p>
      <w:pPr>
        <w:pStyle w:val="6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1533525</wp:posOffset>
            </wp:positionH>
            <wp:positionV relativeFrom="paragraph">
              <wp:posOffset>90170</wp:posOffset>
            </wp:positionV>
            <wp:extent cx="1078230" cy="1001395"/>
            <wp:effectExtent l="0" t="0" r="0" b="0"/>
            <wp:wrapTopAndBottom/>
            <wp:docPr id="21" name="image48.jpeg" descr="Ảnh chụp màn hình (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48.jpeg" descr="Ảnh chụp màn hình (24)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190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5398770</wp:posOffset>
            </wp:positionH>
            <wp:positionV relativeFrom="paragraph">
              <wp:posOffset>174625</wp:posOffset>
            </wp:positionV>
            <wp:extent cx="1021080" cy="926465"/>
            <wp:effectExtent l="0" t="0" r="0" b="0"/>
            <wp:wrapTopAndBottom/>
            <wp:docPr id="23" name="image58.jpeg" descr="Ảnh chụp màn hình (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58.jpeg" descr="Ảnh chụp màn hình (25)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799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181"/>
          <w:tab w:val="left" w:leader="dot" w:pos="9835"/>
        </w:tabs>
        <w:spacing w:before="47"/>
        <w:ind w:left="1713" w:right="0" w:firstLine="0"/>
        <w:jc w:val="left"/>
        <w:rPr>
          <w:sz w:val="26"/>
        </w:rPr>
      </w:pPr>
      <w:r>
        <w:rPr>
          <w:sz w:val="26"/>
        </w:rPr>
        <w:t>giờ vào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học:............. </w:t>
      </w:r>
      <w:r>
        <w:rPr>
          <w:spacing w:val="63"/>
          <w:sz w:val="26"/>
        </w:rPr>
        <w:t xml:space="preserve"> </w:t>
      </w:r>
      <w:r>
        <w:rPr>
          <w:sz w:val="26"/>
        </w:rPr>
        <w:t>giờ</w:t>
      </w:r>
      <w:r>
        <w:rPr>
          <w:sz w:val="26"/>
        </w:rPr>
        <w:tab/>
      </w:r>
      <w:r>
        <w:rPr>
          <w:sz w:val="26"/>
        </w:rPr>
        <w:t>giờ tan</w:t>
      </w:r>
      <w:r>
        <w:rPr>
          <w:spacing w:val="-3"/>
          <w:sz w:val="26"/>
        </w:rPr>
        <w:t xml:space="preserve"> </w:t>
      </w:r>
      <w:r>
        <w:rPr>
          <w:sz w:val="26"/>
        </w:rPr>
        <w:t>trường.</w:t>
      </w:r>
      <w:r>
        <w:rPr>
          <w:sz w:val="26"/>
        </w:rPr>
        <w:tab/>
      </w:r>
      <w:r>
        <w:rPr>
          <w:sz w:val="26"/>
        </w:rPr>
        <w:t>giờ</w:t>
      </w:r>
    </w:p>
    <w:p>
      <w:pPr>
        <w:spacing w:before="70" w:line="326" w:lineRule="auto"/>
        <w:ind w:left="1000" w:right="1450" w:firstLine="0"/>
        <w:jc w:val="left"/>
        <w:rPr>
          <w:sz w:val="26"/>
        </w:rPr>
      </w:pPr>
      <w:r>
        <w:rPr>
          <w:sz w:val="26"/>
        </w:rPr>
        <w:t>Buổi sáng thứ hai, vào học giờ mùa hè như đồng hồ trên. Hỏi buổi sáng em học ở trường hết mấy giờ?</w:t>
      </w:r>
    </w:p>
    <w:tbl>
      <w:tblPr>
        <w:tblStyle w:val="5"/>
        <w:tblW w:w="0" w:type="auto"/>
        <w:tblInd w:w="31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7"/>
        <w:gridCol w:w="516"/>
        <w:gridCol w:w="595"/>
        <w:gridCol w:w="554"/>
        <w:gridCol w:w="5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557" w:type="dxa"/>
          </w:tcPr>
          <w:p>
            <w:pPr>
              <w:pStyle w:val="9"/>
              <w:rPr>
                <w:sz w:val="26"/>
              </w:rPr>
            </w:pPr>
          </w:p>
        </w:tc>
        <w:tc>
          <w:tcPr>
            <w:tcW w:w="516" w:type="dxa"/>
          </w:tcPr>
          <w:p>
            <w:pPr>
              <w:pStyle w:val="9"/>
              <w:rPr>
                <w:sz w:val="26"/>
              </w:rPr>
            </w:pPr>
          </w:p>
        </w:tc>
        <w:tc>
          <w:tcPr>
            <w:tcW w:w="595" w:type="dxa"/>
          </w:tcPr>
          <w:p>
            <w:pPr>
              <w:pStyle w:val="9"/>
              <w:rPr>
                <w:sz w:val="26"/>
              </w:rPr>
            </w:pPr>
          </w:p>
        </w:tc>
        <w:tc>
          <w:tcPr>
            <w:tcW w:w="554" w:type="dxa"/>
          </w:tcPr>
          <w:p>
            <w:pPr>
              <w:pStyle w:val="9"/>
              <w:rPr>
                <w:sz w:val="26"/>
              </w:rPr>
            </w:pPr>
          </w:p>
        </w:tc>
        <w:tc>
          <w:tcPr>
            <w:tcW w:w="556" w:type="dxa"/>
          </w:tcPr>
          <w:p>
            <w:pPr>
              <w:pStyle w:val="9"/>
              <w:rPr>
                <w:sz w:val="26"/>
              </w:rPr>
            </w:pPr>
          </w:p>
        </w:tc>
      </w:tr>
    </w:tbl>
    <w:p>
      <w:pPr>
        <w:pStyle w:val="6"/>
        <w:spacing w:before="5"/>
        <w:rPr>
          <w:sz w:val="32"/>
        </w:rPr>
      </w:pPr>
    </w:p>
    <w:p>
      <w:pPr>
        <w:spacing w:before="0"/>
        <w:ind w:left="1000" w:right="0" w:firstLine="0"/>
        <w:jc w:val="left"/>
        <w:rPr>
          <w:sz w:val="26"/>
        </w:rPr>
      </w:pPr>
      <w:r>
        <w:rPr>
          <w:sz w:val="26"/>
        </w:rPr>
        <w:t>Trả lời:...............................................................................................................................</w:t>
      </w:r>
    </w:p>
    <w:p>
      <w:pPr>
        <w:pStyle w:val="6"/>
        <w:spacing w:before="11"/>
        <w:rPr>
          <w:sz w:val="38"/>
        </w:rPr>
      </w:pPr>
    </w:p>
    <w:p>
      <w:pPr>
        <w:pStyle w:val="2"/>
        <w:spacing w:before="0"/>
      </w:pPr>
      <w:r>
        <w:t>Câu 8: Khoanh tròn vào câu trả lời đúng</w:t>
      </w:r>
    </w:p>
    <w:p>
      <w:pPr>
        <w:pStyle w:val="8"/>
        <w:numPr>
          <w:ilvl w:val="0"/>
          <w:numId w:val="5"/>
        </w:numPr>
        <w:tabs>
          <w:tab w:val="left" w:pos="1491"/>
        </w:tabs>
        <w:spacing w:before="31" w:after="0" w:line="360" w:lineRule="auto"/>
        <w:ind w:left="1000" w:right="1970" w:firstLine="208"/>
        <w:jc w:val="left"/>
        <w:rPr>
          <w:i/>
          <w:sz w:val="28"/>
        </w:rPr>
      </w:pPr>
      <w:r>
        <w:rPr>
          <w:i/>
          <w:sz w:val="28"/>
        </w:rPr>
        <w:t>Hôm nay thứ 6 ngày 18 tháng 4 năm 2021 thì chủ nhật sẽ là ngày tháng năm nào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?</w:t>
      </w:r>
    </w:p>
    <w:p>
      <w:pPr>
        <w:pStyle w:val="8"/>
        <w:numPr>
          <w:ilvl w:val="1"/>
          <w:numId w:val="5"/>
        </w:numPr>
        <w:tabs>
          <w:tab w:val="left" w:pos="1762"/>
        </w:tabs>
        <w:spacing w:before="0" w:after="0" w:line="321" w:lineRule="exact"/>
        <w:ind w:left="1761" w:right="0" w:hanging="344"/>
        <w:jc w:val="left"/>
        <w:rPr>
          <w:sz w:val="28"/>
        </w:rPr>
      </w:pPr>
      <w:r>
        <w:rPr>
          <w:sz w:val="28"/>
        </w:rPr>
        <w:t>ngày 19 tháng 4 năm</w:t>
      </w:r>
      <w:r>
        <w:rPr>
          <w:spacing w:val="-1"/>
          <w:sz w:val="28"/>
        </w:rPr>
        <w:t xml:space="preserve"> </w:t>
      </w:r>
      <w:r>
        <w:rPr>
          <w:sz w:val="28"/>
        </w:rPr>
        <w:t>2021</w:t>
      </w:r>
    </w:p>
    <w:p>
      <w:pPr>
        <w:pStyle w:val="8"/>
        <w:numPr>
          <w:ilvl w:val="1"/>
          <w:numId w:val="5"/>
        </w:numPr>
        <w:tabs>
          <w:tab w:val="left" w:pos="1677"/>
        </w:tabs>
        <w:spacing w:before="162" w:after="0" w:line="240" w:lineRule="auto"/>
        <w:ind w:left="1676" w:right="0" w:hanging="259"/>
        <w:jc w:val="left"/>
        <w:rPr>
          <w:sz w:val="28"/>
        </w:rPr>
      </w:pPr>
      <w:r>
        <w:rPr>
          <w:sz w:val="28"/>
        </w:rPr>
        <w:t>ngày 20 tháng 4 năm</w:t>
      </w:r>
      <w:r>
        <w:rPr>
          <w:spacing w:val="-9"/>
          <w:sz w:val="28"/>
        </w:rPr>
        <w:t xml:space="preserve"> </w:t>
      </w:r>
      <w:r>
        <w:rPr>
          <w:sz w:val="28"/>
        </w:rPr>
        <w:t>2021</w:t>
      </w:r>
    </w:p>
    <w:p>
      <w:pPr>
        <w:pStyle w:val="8"/>
        <w:numPr>
          <w:ilvl w:val="1"/>
          <w:numId w:val="5"/>
        </w:numPr>
        <w:tabs>
          <w:tab w:val="left" w:pos="1694"/>
        </w:tabs>
        <w:spacing w:before="161" w:after="0" w:line="240" w:lineRule="auto"/>
        <w:ind w:left="1693" w:right="0" w:hanging="276"/>
        <w:jc w:val="left"/>
        <w:rPr>
          <w:sz w:val="28"/>
        </w:rPr>
      </w:pPr>
      <w:r>
        <w:rPr>
          <w:sz w:val="28"/>
        </w:rPr>
        <w:t>ngày 21 tháng 4 năm</w:t>
      </w:r>
      <w:r>
        <w:rPr>
          <w:spacing w:val="-8"/>
          <w:sz w:val="28"/>
        </w:rPr>
        <w:t xml:space="preserve"> </w:t>
      </w:r>
      <w:r>
        <w:rPr>
          <w:sz w:val="28"/>
        </w:rPr>
        <w:t>2021</w:t>
      </w:r>
    </w:p>
    <w:p>
      <w:pPr>
        <w:pStyle w:val="8"/>
        <w:numPr>
          <w:ilvl w:val="1"/>
          <w:numId w:val="5"/>
        </w:numPr>
        <w:tabs>
          <w:tab w:val="left" w:pos="1694"/>
        </w:tabs>
        <w:spacing w:before="161" w:after="0" w:line="240" w:lineRule="auto"/>
        <w:ind w:left="1693" w:right="0" w:hanging="276"/>
        <w:jc w:val="left"/>
        <w:rPr>
          <w:sz w:val="28"/>
        </w:rPr>
      </w:pPr>
      <w:r>
        <w:rPr>
          <w:sz w:val="28"/>
        </w:rPr>
        <w:t>ngày 22 tháng 4 năm</w:t>
      </w:r>
      <w:r>
        <w:rPr>
          <w:spacing w:val="-5"/>
          <w:sz w:val="28"/>
        </w:rPr>
        <w:t xml:space="preserve"> </w:t>
      </w:r>
      <w:r>
        <w:rPr>
          <w:sz w:val="28"/>
        </w:rPr>
        <w:t>2021</w:t>
      </w:r>
    </w:p>
    <w:p>
      <w:pPr>
        <w:pStyle w:val="8"/>
        <w:numPr>
          <w:ilvl w:val="0"/>
          <w:numId w:val="5"/>
        </w:numPr>
        <w:tabs>
          <w:tab w:val="left" w:pos="1422"/>
        </w:tabs>
        <w:spacing w:before="160" w:after="0" w:line="240" w:lineRule="auto"/>
        <w:ind w:left="1421" w:right="0" w:hanging="213"/>
        <w:jc w:val="left"/>
        <w:rPr>
          <w:i/>
          <w:sz w:val="28"/>
        </w:rPr>
      </w:pPr>
      <w:r>
        <w:rPr>
          <w:i/>
          <w:sz w:val="28"/>
        </w:rPr>
        <w:t>Đồng hồ có kim ngắn chỉ đến số 6, kim dài chỉ đến số 12 là mấy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giờ?</w:t>
      </w:r>
    </w:p>
    <w:p>
      <w:pPr>
        <w:pStyle w:val="6"/>
        <w:tabs>
          <w:tab w:val="left" w:pos="3597"/>
          <w:tab w:val="left" w:pos="5690"/>
          <w:tab w:val="left" w:pos="7781"/>
        </w:tabs>
        <w:spacing w:before="163"/>
        <w:ind w:left="1278"/>
      </w:pPr>
      <w:r>
        <w:t>A.</w:t>
      </w:r>
      <w:r>
        <w:rPr>
          <w:spacing w:val="-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giờ</w:t>
      </w:r>
      <w:r>
        <w:tab/>
      </w:r>
      <w:r>
        <w:t>B.</w:t>
      </w:r>
      <w:r>
        <w:rPr>
          <w:spacing w:val="-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giờ</w:t>
      </w:r>
      <w:r>
        <w:tab/>
      </w:r>
      <w:r>
        <w:t>C.6</w:t>
      </w:r>
      <w:r>
        <w:rPr>
          <w:spacing w:val="1"/>
        </w:rPr>
        <w:t xml:space="preserve"> </w:t>
      </w:r>
      <w:r>
        <w:t>giờ</w:t>
      </w:r>
      <w:r>
        <w:tab/>
      </w:r>
      <w:r>
        <w:t>D.7 giờ</w:t>
      </w:r>
    </w:p>
    <w:p>
      <w:pPr>
        <w:spacing w:after="0"/>
        <w:sectPr>
          <w:pgSz w:w="12240" w:h="15840"/>
          <w:pgMar w:top="1380" w:right="0" w:bottom="280" w:left="440" w:header="720" w:footer="720" w:gutter="0"/>
          <w:cols w:space="720" w:num="1"/>
        </w:sectPr>
      </w:pPr>
    </w:p>
    <w:p>
      <w:pPr>
        <w:pStyle w:val="2"/>
        <w:spacing w:before="63"/>
        <w:ind w:left="1278"/>
      </w:pPr>
      <w:r>
        <w:rPr>
          <w:color w:val="FF0000"/>
        </w:rPr>
        <w:t>PHIẾU BÀI TẬP TUẦN 33: BẢNG CÁC SỐ TỪ 1 ĐẾN 100</w:t>
      </w:r>
    </w:p>
    <w:p>
      <w:pPr>
        <w:pStyle w:val="3"/>
        <w:rPr>
          <w:i/>
        </w:rPr>
      </w:pPr>
      <w:r>
        <w:rPr>
          <w:i/>
        </w:rPr>
        <w:t>Câu 1: Trong bảng các số từ 1 đến 100</w:t>
      </w:r>
    </w:p>
    <w:p>
      <w:pPr>
        <w:pStyle w:val="6"/>
        <w:spacing w:before="247"/>
        <w:ind w:left="100"/>
      </w:pPr>
      <w:r>
        <w:t>+ Có tất cả bao nhiêu số: ……….</w:t>
      </w:r>
    </w:p>
    <w:p>
      <w:pPr>
        <w:pStyle w:val="6"/>
        <w:spacing w:before="249"/>
        <w:ind w:left="100"/>
      </w:pPr>
      <w:r>
        <w:t>+ Em hãy viết các số có 2 chữ số giống nhau :…………………………………………..</w:t>
      </w:r>
    </w:p>
    <w:p>
      <w:pPr>
        <w:pStyle w:val="6"/>
        <w:spacing w:before="247"/>
        <w:ind w:left="100"/>
      </w:pPr>
      <w:r>
        <w:t>+ Em hãy viết các số có số 1: ……………………………………………………………….</w:t>
      </w:r>
    </w:p>
    <w:p>
      <w:pPr>
        <w:pStyle w:val="6"/>
        <w:spacing w:before="249"/>
        <w:ind w:left="100"/>
      </w:pPr>
      <w:r>
        <w:t>+ Số bé nhất có 2 chữ số là: ………….</w:t>
      </w:r>
    </w:p>
    <w:p>
      <w:pPr>
        <w:pStyle w:val="6"/>
        <w:spacing w:before="250"/>
        <w:ind w:left="100"/>
      </w:pPr>
      <w:r>
        <w:t>+ Số lớn nhất có 2 chữ số là: …………..</w:t>
      </w:r>
    </w:p>
    <w:p>
      <w:pPr>
        <w:pStyle w:val="6"/>
        <w:spacing w:before="247"/>
        <w:ind w:left="100"/>
      </w:pPr>
      <w:r>
        <w:t>+ Số đứng trước số 40 là …………</w:t>
      </w:r>
    </w:p>
    <w:p>
      <w:pPr>
        <w:pStyle w:val="6"/>
        <w:spacing w:before="249"/>
        <w:ind w:left="100"/>
      </w:pPr>
      <w:r>
        <w:t>+ Có bao nhiêu số có 1 chữ số:………..</w:t>
      </w:r>
    </w:p>
    <w:p>
      <w:pPr>
        <w:pStyle w:val="6"/>
        <w:spacing w:before="249"/>
        <w:ind w:left="100"/>
      </w:pPr>
      <w:r>
        <w:t>+ Em hãy viết các số tròn chục:………………………………………………..</w:t>
      </w:r>
    </w:p>
    <w:p>
      <w:pPr>
        <w:pStyle w:val="3"/>
        <w:spacing w:before="247"/>
        <w:rPr>
          <w:i/>
        </w:rPr>
      </w:pPr>
      <w:r>
        <w:rPr>
          <w:i/>
        </w:rPr>
        <w:t>Câu 2: Đọc số:</w:t>
      </w:r>
    </w:p>
    <w:p>
      <w:pPr>
        <w:pStyle w:val="6"/>
        <w:tabs>
          <w:tab w:val="left" w:pos="4584"/>
        </w:tabs>
        <w:spacing w:before="249"/>
        <w:ind w:left="100"/>
      </w:pPr>
      <w:r>
        <w:t>20:</w:t>
      </w:r>
      <w:r>
        <w:rPr>
          <w:spacing w:val="-1"/>
        </w:rPr>
        <w:t xml:space="preserve"> </w:t>
      </w:r>
      <w:r>
        <w:t>………………………</w:t>
      </w:r>
      <w:r>
        <w:tab/>
      </w:r>
      <w:r>
        <w:t>98:…………………………</w:t>
      </w:r>
    </w:p>
    <w:p>
      <w:pPr>
        <w:pStyle w:val="6"/>
        <w:tabs>
          <w:tab w:val="left" w:pos="4584"/>
        </w:tabs>
        <w:spacing w:before="247"/>
        <w:ind w:left="100"/>
      </w:pPr>
      <w:r>
        <w:t>23:……….……………..</w:t>
      </w:r>
      <w:r>
        <w:tab/>
      </w:r>
      <w:r>
        <w:t>21:………………………….</w:t>
      </w:r>
    </w:p>
    <w:p>
      <w:pPr>
        <w:pStyle w:val="6"/>
        <w:tabs>
          <w:tab w:val="left" w:pos="4584"/>
        </w:tabs>
        <w:spacing w:before="250"/>
        <w:ind w:left="100"/>
      </w:pPr>
      <w:r>
        <w:t>45:……………………..</w:t>
      </w:r>
      <w:r>
        <w:tab/>
      </w:r>
      <w:r>
        <w:t>80:……………………….</w:t>
      </w:r>
    </w:p>
    <w:p>
      <w:pPr>
        <w:pStyle w:val="3"/>
        <w:rPr>
          <w:i/>
        </w:rPr>
      </w:pPr>
      <w:r>
        <w:rPr>
          <w:i/>
        </w:rPr>
        <w:t>Câu 3: Điền số thích hợp vào chỗ chấm</w:t>
      </w:r>
    </w:p>
    <w:p>
      <w:pPr>
        <w:pStyle w:val="6"/>
        <w:tabs>
          <w:tab w:val="left" w:leader="dot" w:pos="7300"/>
        </w:tabs>
        <w:spacing w:before="247"/>
        <w:ind w:left="100"/>
      </w:pPr>
      <w:r>
        <w:t>+ Số tám mươi lăm viết là ……..số đó gồm</w:t>
      </w:r>
      <w:r>
        <w:rPr>
          <w:spacing w:val="-9"/>
        </w:rPr>
        <w:t xml:space="preserve"> </w:t>
      </w:r>
      <w:r>
        <w:t>……chục</w:t>
      </w:r>
      <w:r>
        <w:rPr>
          <w:spacing w:val="-3"/>
        </w:rPr>
        <w:t xml:space="preserve"> </w:t>
      </w:r>
      <w:r>
        <w:t>và</w:t>
      </w:r>
      <w:r>
        <w:tab/>
      </w:r>
      <w:r>
        <w:t>đơn</w:t>
      </w:r>
      <w:r>
        <w:rPr>
          <w:spacing w:val="1"/>
        </w:rPr>
        <w:t xml:space="preserve"> </w:t>
      </w:r>
      <w:r>
        <w:t>vị</w:t>
      </w:r>
    </w:p>
    <w:p>
      <w:pPr>
        <w:pStyle w:val="6"/>
        <w:spacing w:before="249"/>
        <w:ind w:left="100"/>
      </w:pPr>
      <w:r>
        <w:t>+ Sốgồm 9 chục và 2 đơn vị viết là …….và đọc là …………………….</w:t>
      </w:r>
    </w:p>
    <w:p>
      <w:pPr>
        <w:pStyle w:val="6"/>
        <w:spacing w:before="247"/>
        <w:ind w:left="100"/>
      </w:pPr>
      <w:r>
        <w:t>+ Số 36 đọc là …………………..gồm ……………………………………..</w:t>
      </w:r>
    </w:p>
    <w:p>
      <w:pPr>
        <w:pStyle w:val="3"/>
        <w:spacing w:before="250"/>
        <w:rPr>
          <w:i/>
        </w:rPr>
      </w:pPr>
      <w:r>
        <w:rPr>
          <w:i/>
        </w:rPr>
        <w:t>Câu 4: Có bao nhiêu số tròn chục.</w:t>
      </w:r>
    </w:p>
    <w:p>
      <w:pPr>
        <w:pStyle w:val="6"/>
        <w:tabs>
          <w:tab w:val="left" w:pos="3141"/>
          <w:tab w:val="left" w:pos="5464"/>
        </w:tabs>
        <w:spacing w:before="249"/>
        <w:ind w:left="938"/>
      </w:pPr>
      <w:r>
        <w:t>A.8 số</w:t>
      </w:r>
      <w:r>
        <w:tab/>
      </w:r>
      <w:r>
        <w:t>B.9</w:t>
      </w:r>
      <w:r>
        <w:rPr>
          <w:spacing w:val="1"/>
        </w:rPr>
        <w:t xml:space="preserve"> </w:t>
      </w:r>
      <w:r>
        <w:t>số</w:t>
      </w:r>
      <w:r>
        <w:tab/>
      </w:r>
      <w:r>
        <w:t>C.10</w:t>
      </w:r>
      <w:r>
        <w:rPr>
          <w:spacing w:val="1"/>
        </w:rPr>
        <w:t xml:space="preserve"> </w:t>
      </w:r>
      <w:r>
        <w:t>số</w:t>
      </w:r>
    </w:p>
    <w:p>
      <w:pPr>
        <w:pStyle w:val="6"/>
        <w:tabs>
          <w:tab w:val="left" w:pos="1446"/>
          <w:tab w:val="left" w:pos="6876"/>
        </w:tabs>
        <w:spacing w:before="247"/>
        <w:ind w:left="169"/>
      </w:pPr>
      <w:r>
        <w:pict>
          <v:group id="_x0000_s1547" o:spid="_x0000_s1547" o:spt="203" style="position:absolute;left:0pt;margin-left:77.9pt;margin-top:34.2pt;height:117.5pt;width:197.8pt;mso-position-horizontal-relative:page;mso-wrap-distance-bottom:0pt;mso-wrap-distance-top:0pt;z-index:-251511808;mso-width-relative:page;mso-height-relative:page;" coordorigin="1559,685" coordsize="3956,2350">
            <o:lock v:ext="edit"/>
            <v:rect id="_x0000_s1548" o:spid="_x0000_s1548" o:spt="1" style="position:absolute;left:1564;top:689;height:2340;width:3946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549" o:spid="_x0000_s1549" o:spt="75" type="#_x0000_t75" style="position:absolute;left:1713;top:766;height:360;width:3508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shape id="_x0000_s1550" o:spid="_x0000_s1550" o:spt="75" type="#_x0000_t75" style="position:absolute;left:1713;top:1126;height:360;width:3508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shape id="_x0000_s1551" o:spid="_x0000_s1551" o:spt="75" type="#_x0000_t75" style="position:absolute;left:1713;top:1486;height:360;width:778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shape id="_x0000_s1552" o:spid="_x0000_s1552" o:spt="75" type="#_x0000_t75" style="position:absolute;left:1696;top:1499;height:772;width:400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w10:wrap type="topAndBottom"/>
          </v:group>
        </w:pict>
      </w:r>
      <w:r>
        <w:pict>
          <v:group id="_x0000_s1553" o:spid="_x0000_s1553" o:spt="203" style="position:absolute;left:0pt;margin-left:342.35pt;margin-top:34.2pt;height:117.5pt;width:190.85pt;mso-position-horizontal-relative:page;mso-wrap-distance-bottom:0pt;mso-wrap-distance-top:0pt;z-index:-251511808;mso-width-relative:page;mso-height-relative:page;" coordorigin="6848,685" coordsize="3817,2350">
            <o:lock v:ext="edit"/>
            <v:rect id="_x0000_s1554" o:spid="_x0000_s1554" o:spt="1" style="position:absolute;left:6853;top:689;height:2340;width:3807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555" o:spid="_x0000_s1555" o:spt="75" type="#_x0000_t75" style="position:absolute;left:7003;top:766;height:429;width:525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556" o:spid="_x0000_s1556" o:spt="75" type="#_x0000_t75" style="position:absolute;left:7542;top:766;height:429;width:526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557" o:spid="_x0000_s1557" o:spt="75" type="#_x0000_t75" style="position:absolute;left:8082;top:766;height:429;width:526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558" o:spid="_x0000_s1558" o:spt="75" type="#_x0000_t75" style="position:absolute;left:8622;top:766;height:429;width:526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559" o:spid="_x0000_s1559" o:spt="75" type="#_x0000_t75" style="position:absolute;left:9162;top:766;height:429;width:526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560" o:spid="_x0000_s1560" o:spt="75" type="#_x0000_t75" style="position:absolute;left:9702;top:766;height:429;width:526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561" o:spid="_x0000_s1561" o:spt="75" type="#_x0000_t75" style="position:absolute;left:7003;top:1195;height:429;width:525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562" o:spid="_x0000_s1562" o:spt="75" type="#_x0000_t75" style="position:absolute;left:7542;top:1195;height:429;width:526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563" o:spid="_x0000_s1563" o:spt="75" type="#_x0000_t75" style="position:absolute;left:8082;top:1195;height:429;width:526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564" o:spid="_x0000_s1564" o:spt="75" type="#_x0000_t75" style="position:absolute;left:8622;top:1195;height:429;width:526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565" o:spid="_x0000_s1565" o:spt="75" type="#_x0000_t75" style="position:absolute;left:9162;top:1195;height:429;width:526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566" o:spid="_x0000_s1566" o:spt="75" type="#_x0000_t75" style="position:absolute;left:9702;top:1195;height:429;width:526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567" o:spid="_x0000_s1567" o:spt="75" type="#_x0000_t75" style="position:absolute;left:7003;top:1624;height:429;width:525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568" o:spid="_x0000_s1568" o:spt="75" type="#_x0000_t75" style="position:absolute;left:8695;top:1242;height:318;width:373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569" o:spid="_x0000_s1569" style="position:absolute;left:8695;top:1242;height:318;width:373;" filled="f" stroked="t" coordorigin="8695,1242" coordsize="373,318" path="m8695,1364l8837,1364,8882,1242,8926,1364,9068,1364,8953,1439,8997,1560,8882,1485,8766,1560,8810,1439,8695,1364xe">
              <v:path arrowok="t"/>
              <v:fill on="f" focussize="0,0"/>
              <v:stroke weight="2pt" color="#385D89"/>
              <v:imagedata o:title=""/>
              <o:lock v:ext="edit"/>
            </v:shape>
            <v:shape id="_x0000_s1570" o:spid="_x0000_s1570" o:spt="75" type="#_x0000_t75" style="position:absolute;left:7550;top:1634;height:318;width:373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571" o:spid="_x0000_s1571" style="position:absolute;left:7550;top:1634;height:318;width:373;" filled="f" stroked="t" coordorigin="7550,1635" coordsize="373,318" path="m7550,1756l7692,1756,7736,1635,7781,1756,7923,1756,7808,1831,7852,1953,7736,1877,7621,1953,7665,1831,7550,1756xe">
              <v:path arrowok="t"/>
              <v:fill on="f" focussize="0,0"/>
              <v:stroke weight="2pt" color="#385D89"/>
              <v:imagedata o:title=""/>
              <o:lock v:ext="edit"/>
            </v:shape>
            <w10:wrap type="topAndBottom"/>
          </v:group>
        </w:pict>
      </w:r>
      <w:r>
        <w:rPr>
          <w:b/>
          <w:i/>
        </w:rPr>
        <w:t>Câu</w:t>
      </w:r>
      <w:r>
        <w:rPr>
          <w:b/>
          <w:i/>
          <w:spacing w:val="-1"/>
        </w:rPr>
        <w:t xml:space="preserve"> </w:t>
      </w:r>
      <w:r>
        <w:rPr>
          <w:b/>
        </w:rPr>
        <w:t>5:</w:t>
      </w:r>
      <w:r>
        <w:rPr>
          <w:b/>
        </w:rPr>
        <w:tab/>
      </w:r>
      <w:r>
        <w:t>Vẽ thêm cho được 40</w:t>
      </w:r>
      <w:r>
        <w:rPr>
          <w:spacing w:val="-11"/>
        </w:rPr>
        <w:t xml:space="preserve"> </w:t>
      </w:r>
      <w:r>
        <w:t>chấm tròn</w:t>
      </w:r>
      <w:r>
        <w:tab/>
      </w:r>
      <w:r>
        <w:t>Vẽ thêm cho được 25 ngôi</w:t>
      </w:r>
      <w:r>
        <w:rPr>
          <w:spacing w:val="-9"/>
        </w:rPr>
        <w:t xml:space="preserve"> </w:t>
      </w:r>
      <w:r>
        <w:t>sao</w:t>
      </w:r>
    </w:p>
    <w:p>
      <w:pPr>
        <w:spacing w:after="0"/>
        <w:sectPr>
          <w:pgSz w:w="12240" w:h="15840"/>
          <w:pgMar w:top="1380" w:right="0" w:bottom="0" w:left="440" w:header="720" w:footer="720" w:gutter="0"/>
          <w:cols w:space="720" w:num="1"/>
        </w:sectPr>
      </w:pPr>
    </w:p>
    <w:p>
      <w:pPr>
        <w:pStyle w:val="3"/>
        <w:spacing w:before="63"/>
        <w:ind w:left="169"/>
        <w:rPr>
          <w:i/>
        </w:rPr>
      </w:pPr>
      <w:r>
        <w:rPr>
          <w:i/>
        </w:rPr>
        <w:t>Câu 6:</w:t>
      </w:r>
    </w:p>
    <w:p>
      <w:pPr>
        <w:spacing w:before="249"/>
        <w:ind w:left="100" w:right="0" w:firstLine="0"/>
        <w:jc w:val="left"/>
        <w:rPr>
          <w:b/>
          <w:sz w:val="28"/>
        </w:rPr>
      </w:pPr>
      <w:r>
        <w:pict>
          <v:shape id="_x0000_s1572" o:spid="_x0000_s1572" o:spt="202" type="#_x0000_t202" style="position:absolute;left:0pt;margin-left:236.8pt;margin-top:6.65pt;height:327.55pt;width:342.8pt;mso-position-horizontal-relative:page;z-index:2516879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5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70"/>
                    <w:gridCol w:w="682"/>
                    <w:gridCol w:w="630"/>
                    <w:gridCol w:w="721"/>
                    <w:gridCol w:w="721"/>
                    <w:gridCol w:w="721"/>
                    <w:gridCol w:w="722"/>
                    <w:gridCol w:w="633"/>
                    <w:gridCol w:w="722"/>
                    <w:gridCol w:w="631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5" w:hRule="atLeast"/>
                    </w:trPr>
                    <w:tc>
                      <w:tcPr>
                        <w:tcW w:w="670" w:type="dxa"/>
                      </w:tcPr>
                      <w:p>
                        <w:pPr>
                          <w:pStyle w:val="9"/>
                          <w:spacing w:before="2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9"/>
                          <w:spacing w:line="301" w:lineRule="exact"/>
                          <w:ind w:right="27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3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1" w:type="dxa"/>
                      </w:tcPr>
                      <w:p>
                        <w:pPr>
                          <w:pStyle w:val="9"/>
                          <w:ind w:left="97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9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2" w:hRule="atLeast"/>
                    </w:trPr>
                    <w:tc>
                      <w:tcPr>
                        <w:tcW w:w="670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9"/>
                          <w:ind w:right="209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11</w:t>
                        </w: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ind w:left="10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15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3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ind w:left="9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18</w:t>
                        </w:r>
                      </w:p>
                    </w:tc>
                    <w:tc>
                      <w:tcPr>
                        <w:tcW w:w="63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5" w:hRule="atLeast"/>
                    </w:trPr>
                    <w:tc>
                      <w:tcPr>
                        <w:tcW w:w="670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9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22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ind w:left="10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25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3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1" w:type="dxa"/>
                      </w:tcPr>
                      <w:p>
                        <w:pPr>
                          <w:pStyle w:val="9"/>
                          <w:ind w:left="9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29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2" w:hRule="atLeast"/>
                    </w:trPr>
                    <w:tc>
                      <w:tcPr>
                        <w:tcW w:w="670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33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3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5" w:hRule="atLeast"/>
                    </w:trPr>
                    <w:tc>
                      <w:tcPr>
                        <w:tcW w:w="670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9"/>
                          <w:spacing w:line="304" w:lineRule="exact"/>
                          <w:ind w:right="26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40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44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3" w:type="dxa"/>
                      </w:tcPr>
                      <w:p>
                        <w:pPr>
                          <w:pStyle w:val="9"/>
                          <w:ind w:left="10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47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2" w:hRule="atLeast"/>
                    </w:trPr>
                    <w:tc>
                      <w:tcPr>
                        <w:tcW w:w="670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54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ind w:left="10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55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3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5" w:hRule="atLeast"/>
                    </w:trPr>
                    <w:tc>
                      <w:tcPr>
                        <w:tcW w:w="670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9"/>
                          <w:ind w:right="279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61</w:t>
                        </w: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63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66</w:t>
                        </w:r>
                      </w:p>
                    </w:tc>
                    <w:tc>
                      <w:tcPr>
                        <w:tcW w:w="633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1" w:type="dxa"/>
                      </w:tcPr>
                      <w:p>
                        <w:pPr>
                          <w:pStyle w:val="9"/>
                          <w:ind w:left="9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2" w:hRule="atLeast"/>
                    </w:trPr>
                    <w:tc>
                      <w:tcPr>
                        <w:tcW w:w="670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9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72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74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3" w:type="dxa"/>
                      </w:tcPr>
                      <w:p>
                        <w:pPr>
                          <w:pStyle w:val="9"/>
                          <w:ind w:left="10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77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5" w:hRule="atLeast"/>
                    </w:trPr>
                    <w:tc>
                      <w:tcPr>
                        <w:tcW w:w="670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9"/>
                          <w:ind w:right="279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81</w:t>
                        </w: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ind w:left="10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85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3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ind w:left="9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88</w:t>
                        </w:r>
                      </w:p>
                    </w:tc>
                    <w:tc>
                      <w:tcPr>
                        <w:tcW w:w="63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3" w:hRule="atLeast"/>
                    </w:trPr>
                    <w:tc>
                      <w:tcPr>
                        <w:tcW w:w="670" w:type="dxa"/>
                      </w:tcPr>
                      <w:p>
                        <w:pPr>
                          <w:pStyle w:val="9"/>
                          <w:ind w:right="26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90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94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3" w:type="dxa"/>
                      </w:tcPr>
                      <w:p>
                        <w:pPr>
                          <w:pStyle w:val="9"/>
                          <w:ind w:left="10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97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31" w:type="dxa"/>
                      </w:tcPr>
                      <w:p>
                        <w:pPr>
                          <w:pStyle w:val="9"/>
                          <w:ind w:left="9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99</w:t>
                        </w:r>
                      </w:p>
                    </w:tc>
                  </w:tr>
                </w:tbl>
                <w:p>
                  <w:pPr>
                    <w:pStyle w:val="6"/>
                  </w:pPr>
                </w:p>
              </w:txbxContent>
            </v:textbox>
          </v:shape>
        </w:pict>
      </w:r>
      <w:r>
        <w:rPr>
          <w:b/>
          <w:sz w:val="28"/>
        </w:rPr>
        <w:t>Trả lời câu hỏi sau:</w:t>
      </w:r>
    </w:p>
    <w:p>
      <w:pPr>
        <w:pStyle w:val="8"/>
        <w:numPr>
          <w:ilvl w:val="0"/>
          <w:numId w:val="6"/>
        </w:numPr>
        <w:tabs>
          <w:tab w:val="left" w:pos="436"/>
        </w:tabs>
        <w:spacing w:before="247" w:after="0" w:line="240" w:lineRule="auto"/>
        <w:ind w:left="435" w:right="0" w:hanging="197"/>
        <w:jc w:val="left"/>
        <w:rPr>
          <w:sz w:val="28"/>
        </w:rPr>
      </w:pPr>
      <w:r>
        <w:rPr>
          <w:sz w:val="28"/>
        </w:rPr>
        <w:t>Viết tiếp các số còn</w:t>
      </w:r>
      <w:r>
        <w:rPr>
          <w:spacing w:val="-1"/>
          <w:sz w:val="28"/>
        </w:rPr>
        <w:t xml:space="preserve"> </w:t>
      </w:r>
      <w:r>
        <w:rPr>
          <w:sz w:val="28"/>
        </w:rPr>
        <w:t>thiếu</w:t>
      </w:r>
    </w:p>
    <w:p>
      <w:pPr>
        <w:pStyle w:val="8"/>
        <w:numPr>
          <w:ilvl w:val="0"/>
          <w:numId w:val="6"/>
        </w:numPr>
        <w:tabs>
          <w:tab w:val="left" w:pos="452"/>
        </w:tabs>
        <w:spacing w:before="249" w:after="0" w:line="240" w:lineRule="auto"/>
        <w:ind w:left="452" w:right="0" w:hanging="213"/>
        <w:jc w:val="left"/>
        <w:rPr>
          <w:sz w:val="28"/>
        </w:rPr>
      </w:pPr>
      <w:r>
        <w:rPr>
          <w:sz w:val="28"/>
        </w:rPr>
        <w:t>Tô màu đỏ vào dãy số tròn</w:t>
      </w:r>
      <w:r>
        <w:rPr>
          <w:spacing w:val="-3"/>
          <w:sz w:val="28"/>
        </w:rPr>
        <w:t xml:space="preserve"> </w:t>
      </w:r>
      <w:r>
        <w:rPr>
          <w:sz w:val="28"/>
        </w:rPr>
        <w:t>chục</w:t>
      </w:r>
    </w:p>
    <w:p>
      <w:pPr>
        <w:pStyle w:val="8"/>
        <w:numPr>
          <w:ilvl w:val="0"/>
          <w:numId w:val="6"/>
        </w:numPr>
        <w:tabs>
          <w:tab w:val="left" w:pos="504"/>
        </w:tabs>
        <w:spacing w:before="244" w:after="0" w:line="278" w:lineRule="auto"/>
        <w:ind w:left="100" w:right="8003" w:firstLine="139"/>
        <w:jc w:val="left"/>
        <w:rPr>
          <w:sz w:val="28"/>
        </w:rPr>
      </w:pPr>
      <w:r>
        <w:rPr>
          <w:sz w:val="28"/>
        </w:rPr>
        <w:t xml:space="preserve">Tô màu vàng vào dẫy số có </w:t>
      </w:r>
      <w:r>
        <w:rPr>
          <w:spacing w:val="-12"/>
          <w:sz w:val="28"/>
        </w:rPr>
        <w:t xml:space="preserve">2 </w:t>
      </w:r>
      <w:r>
        <w:rPr>
          <w:sz w:val="28"/>
        </w:rPr>
        <w:t>chữ số giống</w:t>
      </w:r>
      <w:r>
        <w:rPr>
          <w:spacing w:val="-1"/>
          <w:sz w:val="28"/>
        </w:rPr>
        <w:t xml:space="preserve"> </w:t>
      </w:r>
      <w:r>
        <w:rPr>
          <w:sz w:val="28"/>
        </w:rPr>
        <w:t>nhau</w:t>
      </w:r>
    </w:p>
    <w:p>
      <w:pPr>
        <w:pStyle w:val="8"/>
        <w:numPr>
          <w:ilvl w:val="0"/>
          <w:numId w:val="6"/>
        </w:numPr>
        <w:tabs>
          <w:tab w:val="left" w:pos="383"/>
        </w:tabs>
        <w:spacing w:before="197" w:after="0" w:line="240" w:lineRule="auto"/>
        <w:ind w:left="382" w:right="0" w:hanging="214"/>
        <w:jc w:val="left"/>
        <w:rPr>
          <w:sz w:val="28"/>
        </w:rPr>
      </w:pPr>
      <w:r>
        <w:rPr>
          <w:sz w:val="28"/>
        </w:rPr>
        <w:t>Tô màu xanh vào các số có số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</w:p>
    <w:p>
      <w:pPr>
        <w:pStyle w:val="6"/>
        <w:rPr>
          <w:sz w:val="30"/>
        </w:rPr>
      </w:pPr>
    </w:p>
    <w:p>
      <w:pPr>
        <w:pStyle w:val="6"/>
        <w:rPr>
          <w:sz w:val="30"/>
        </w:rPr>
      </w:pPr>
    </w:p>
    <w:p>
      <w:pPr>
        <w:pStyle w:val="6"/>
        <w:rPr>
          <w:sz w:val="30"/>
        </w:rPr>
      </w:pPr>
    </w:p>
    <w:p>
      <w:pPr>
        <w:pStyle w:val="6"/>
        <w:rPr>
          <w:sz w:val="30"/>
        </w:rPr>
      </w:pPr>
    </w:p>
    <w:p>
      <w:pPr>
        <w:pStyle w:val="6"/>
        <w:rPr>
          <w:sz w:val="30"/>
        </w:rPr>
      </w:pPr>
    </w:p>
    <w:p>
      <w:pPr>
        <w:pStyle w:val="6"/>
        <w:rPr>
          <w:sz w:val="30"/>
        </w:rPr>
      </w:pPr>
    </w:p>
    <w:p>
      <w:pPr>
        <w:pStyle w:val="6"/>
        <w:rPr>
          <w:sz w:val="30"/>
        </w:rPr>
      </w:pPr>
    </w:p>
    <w:p>
      <w:pPr>
        <w:pStyle w:val="6"/>
        <w:rPr>
          <w:sz w:val="30"/>
        </w:rPr>
      </w:pPr>
    </w:p>
    <w:p>
      <w:pPr>
        <w:pStyle w:val="6"/>
        <w:rPr>
          <w:sz w:val="30"/>
        </w:rPr>
      </w:pPr>
    </w:p>
    <w:p>
      <w:pPr>
        <w:pStyle w:val="6"/>
        <w:spacing w:before="8"/>
        <w:rPr>
          <w:sz w:val="33"/>
        </w:rPr>
      </w:pPr>
    </w:p>
    <w:p>
      <w:pPr>
        <w:spacing w:before="0"/>
        <w:ind w:left="1000" w:right="0" w:firstLine="0"/>
        <w:jc w:val="left"/>
        <w:rPr>
          <w:sz w:val="28"/>
        </w:rPr>
      </w:pPr>
      <w:r>
        <w:rPr>
          <w:b/>
          <w:i/>
          <w:sz w:val="28"/>
        </w:rPr>
        <w:t>Câu 7.</w:t>
      </w:r>
      <w:r>
        <w:rPr>
          <w:sz w:val="28"/>
        </w:rPr>
        <w:t>Làm theo mẫu:</w:t>
      </w:r>
    </w:p>
    <w:p>
      <w:pPr>
        <w:pStyle w:val="6"/>
        <w:spacing w:before="7"/>
        <w:rPr>
          <w:sz w:val="24"/>
        </w:rPr>
      </w:pPr>
    </w:p>
    <w:p>
      <w:pPr>
        <w:pStyle w:val="6"/>
        <w:tabs>
          <w:tab w:val="left" w:pos="3145"/>
          <w:tab w:val="left" w:pos="4163"/>
          <w:tab w:val="left" w:pos="4638"/>
          <w:tab w:val="left" w:pos="5336"/>
          <w:tab w:val="left" w:pos="7481"/>
          <w:tab w:val="left" w:pos="8198"/>
          <w:tab w:val="left" w:pos="8618"/>
          <w:tab w:val="left" w:pos="8759"/>
          <w:tab w:val="left" w:pos="9127"/>
        </w:tabs>
        <w:spacing w:line="360" w:lineRule="auto"/>
        <w:ind w:left="1720" w:right="2530"/>
      </w:pPr>
      <w:r>
        <w:t>Số 72</w:t>
      </w:r>
      <w:r>
        <w:rPr>
          <w:spacing w:val="1"/>
        </w:rPr>
        <w:t xml:space="preserve"> </w:t>
      </w:r>
      <w:r>
        <w:t>gồm</w:t>
      </w:r>
      <w:r>
        <w:tab/>
      </w:r>
      <w:r>
        <w:t>7</w:t>
      </w:r>
      <w:r>
        <w:rPr>
          <w:spacing w:val="68"/>
        </w:rPr>
        <w:t xml:space="preserve"> </w:t>
      </w:r>
      <w:r>
        <w:t>chục</w:t>
      </w:r>
      <w:r>
        <w:tab/>
      </w:r>
      <w:r>
        <w:t>và</w:t>
      </w:r>
      <w:r>
        <w:tab/>
      </w:r>
      <w:r>
        <w:t>2</w:t>
      </w:r>
      <w:r>
        <w:tab/>
      </w:r>
      <w:r>
        <w:t>đơn</w:t>
      </w:r>
      <w:r>
        <w:rPr>
          <w:spacing w:val="-1"/>
        </w:rPr>
        <w:t xml:space="preserve"> </w:t>
      </w:r>
      <w:r>
        <w:t>vị</w:t>
      </w:r>
      <w:r>
        <w:tab/>
      </w:r>
      <w:r>
        <w:t>72</w:t>
      </w:r>
      <w:r>
        <w:rPr>
          <w:spacing w:val="1"/>
        </w:rPr>
        <w:t xml:space="preserve"> </w:t>
      </w:r>
      <w:r>
        <w:t>=</w:t>
      </w:r>
      <w:r>
        <w:tab/>
      </w:r>
      <w:r>
        <w:t>70</w:t>
      </w:r>
      <w:r>
        <w:tab/>
      </w:r>
      <w:r>
        <w:tab/>
      </w:r>
      <w:r>
        <w:t>+</w:t>
      </w:r>
      <w:r>
        <w:tab/>
      </w:r>
      <w:r>
        <w:rPr>
          <w:spacing w:val="-18"/>
        </w:rPr>
        <w:t xml:space="preserve">2 </w:t>
      </w:r>
      <w:r>
        <w:t>Số 84</w:t>
      </w:r>
      <w:r>
        <w:rPr>
          <w:spacing w:val="-6"/>
        </w:rPr>
        <w:t xml:space="preserve"> </w:t>
      </w:r>
      <w:r>
        <w:t>gồm..............</w:t>
      </w:r>
      <w:r>
        <w:rPr>
          <w:spacing w:val="-4"/>
        </w:rPr>
        <w:t xml:space="preserve"> </w:t>
      </w:r>
      <w:r>
        <w:t>và......................;</w:t>
      </w:r>
      <w:r>
        <w:tab/>
      </w:r>
      <w:r>
        <w:t>84</w:t>
      </w:r>
      <w:r>
        <w:rPr>
          <w:spacing w:val="1"/>
        </w:rPr>
        <w:t xml:space="preserve"> </w:t>
      </w:r>
      <w:r>
        <w:t>=</w:t>
      </w:r>
      <w:r>
        <w:rPr>
          <w:spacing w:val="69"/>
        </w:rPr>
        <w:t xml:space="preserve"> </w:t>
      </w:r>
      <w:r>
        <w:t>...</w:t>
      </w:r>
      <w:r>
        <w:tab/>
      </w:r>
      <w:r>
        <w:t>+</w:t>
      </w:r>
      <w:r>
        <w:rPr>
          <w:spacing w:val="68"/>
        </w:rPr>
        <w:t xml:space="preserve"> </w:t>
      </w:r>
      <w:r>
        <w:t>....</w:t>
      </w:r>
    </w:p>
    <w:p>
      <w:pPr>
        <w:pStyle w:val="6"/>
        <w:tabs>
          <w:tab w:val="left" w:pos="7481"/>
          <w:tab w:val="left" w:pos="8618"/>
        </w:tabs>
        <w:spacing w:line="321" w:lineRule="exact"/>
        <w:ind w:left="1720"/>
      </w:pPr>
      <w:r>
        <w:t>Số 85</w:t>
      </w:r>
      <w:r>
        <w:rPr>
          <w:spacing w:val="-6"/>
        </w:rPr>
        <w:t xml:space="preserve"> </w:t>
      </w:r>
      <w:r>
        <w:t>gồm..............</w:t>
      </w:r>
      <w:r>
        <w:rPr>
          <w:spacing w:val="-4"/>
        </w:rPr>
        <w:t xml:space="preserve"> </w:t>
      </w:r>
      <w:r>
        <w:t>và......................;</w:t>
      </w:r>
      <w:r>
        <w:tab/>
      </w:r>
      <w:r>
        <w:t>85</w:t>
      </w:r>
      <w:r>
        <w:rPr>
          <w:spacing w:val="1"/>
        </w:rPr>
        <w:t xml:space="preserve"> </w:t>
      </w:r>
      <w:r>
        <w:t>=</w:t>
      </w:r>
      <w:r>
        <w:rPr>
          <w:spacing w:val="69"/>
        </w:rPr>
        <w:t xml:space="preserve"> </w:t>
      </w:r>
      <w:r>
        <w:t>...</w:t>
      </w:r>
      <w:r>
        <w:tab/>
      </w:r>
      <w:r>
        <w:t>+</w:t>
      </w:r>
      <w:r>
        <w:rPr>
          <w:spacing w:val="68"/>
        </w:rPr>
        <w:t xml:space="preserve"> </w:t>
      </w:r>
      <w:r>
        <w:t>....</w:t>
      </w:r>
    </w:p>
    <w:p>
      <w:pPr>
        <w:pStyle w:val="6"/>
        <w:tabs>
          <w:tab w:val="left" w:pos="7481"/>
          <w:tab w:val="left" w:pos="8618"/>
        </w:tabs>
        <w:spacing w:before="160"/>
        <w:ind w:left="1720"/>
      </w:pPr>
      <w:r>
        <w:t>Số 98</w:t>
      </w:r>
      <w:r>
        <w:rPr>
          <w:spacing w:val="-6"/>
        </w:rPr>
        <w:t xml:space="preserve"> </w:t>
      </w:r>
      <w:r>
        <w:t>gồm..............</w:t>
      </w:r>
      <w:r>
        <w:rPr>
          <w:spacing w:val="-4"/>
        </w:rPr>
        <w:t xml:space="preserve"> </w:t>
      </w:r>
      <w:r>
        <w:t>và......................;</w:t>
      </w:r>
      <w:r>
        <w:tab/>
      </w:r>
      <w:r>
        <w:t>98</w:t>
      </w:r>
      <w:r>
        <w:rPr>
          <w:spacing w:val="1"/>
        </w:rPr>
        <w:t xml:space="preserve"> </w:t>
      </w:r>
      <w:r>
        <w:t>=</w:t>
      </w:r>
      <w:r>
        <w:rPr>
          <w:spacing w:val="69"/>
        </w:rPr>
        <w:t xml:space="preserve"> </w:t>
      </w:r>
      <w:r>
        <w:t>...</w:t>
      </w:r>
      <w:r>
        <w:tab/>
      </w:r>
      <w:r>
        <w:t>+</w:t>
      </w:r>
      <w:r>
        <w:rPr>
          <w:spacing w:val="68"/>
        </w:rPr>
        <w:t xml:space="preserve"> </w:t>
      </w:r>
      <w:r>
        <w:t>....</w:t>
      </w:r>
    </w:p>
    <w:p>
      <w:pPr>
        <w:pStyle w:val="6"/>
        <w:tabs>
          <w:tab w:val="left" w:pos="7481"/>
          <w:tab w:val="left" w:pos="8618"/>
        </w:tabs>
        <w:spacing w:before="163"/>
        <w:ind w:left="1720"/>
      </w:pPr>
      <w:r>
        <w:t>Số 89</w:t>
      </w:r>
      <w:r>
        <w:rPr>
          <w:spacing w:val="-6"/>
        </w:rPr>
        <w:t xml:space="preserve"> </w:t>
      </w:r>
      <w:r>
        <w:t>gồm..............</w:t>
      </w:r>
      <w:r>
        <w:rPr>
          <w:spacing w:val="-4"/>
        </w:rPr>
        <w:t xml:space="preserve"> </w:t>
      </w:r>
      <w:r>
        <w:t>và......................;</w:t>
      </w:r>
      <w:r>
        <w:tab/>
      </w:r>
      <w:r>
        <w:t>89</w:t>
      </w:r>
      <w:r>
        <w:rPr>
          <w:spacing w:val="1"/>
        </w:rPr>
        <w:t xml:space="preserve"> </w:t>
      </w:r>
      <w:r>
        <w:t>=</w:t>
      </w:r>
      <w:r>
        <w:rPr>
          <w:spacing w:val="69"/>
        </w:rPr>
        <w:t xml:space="preserve"> </w:t>
      </w:r>
      <w:r>
        <w:t>...</w:t>
      </w:r>
      <w:r>
        <w:tab/>
      </w:r>
      <w:r>
        <w:t>+</w:t>
      </w:r>
      <w:r>
        <w:rPr>
          <w:spacing w:val="68"/>
        </w:rPr>
        <w:t xml:space="preserve"> </w:t>
      </w:r>
      <w:r>
        <w:t>....</w:t>
      </w:r>
    </w:p>
    <w:p>
      <w:pPr>
        <w:pStyle w:val="6"/>
        <w:spacing w:before="161"/>
        <w:ind w:left="1000"/>
      </w:pPr>
      <w:r>
        <w:t>Câu 8: Những số ở giữa số 88 và 93 là: .....................................................</w:t>
      </w:r>
    </w:p>
    <w:p>
      <w:pPr>
        <w:pStyle w:val="6"/>
        <w:spacing w:before="161"/>
        <w:ind w:left="1000"/>
      </w:pPr>
      <w:r>
        <w:t>Câu 9:Từ các số 7, 2, 9, 1 em hãy</w:t>
      </w:r>
    </w:p>
    <w:p>
      <w:pPr>
        <w:pStyle w:val="6"/>
        <w:spacing w:before="160"/>
        <w:ind w:left="1000"/>
      </w:pPr>
      <w:r>
        <w:t>a.Lập các số có 2 chữ số ....................................................................</w:t>
      </w:r>
    </w:p>
    <w:p>
      <w:pPr>
        <w:pStyle w:val="6"/>
        <w:spacing w:before="163"/>
        <w:ind w:left="1000"/>
      </w:pPr>
      <w:r>
        <w:t>b.Lập các số có 2 chữ số giống nhau..................................................................</w:t>
      </w:r>
    </w:p>
    <w:p>
      <w:pPr>
        <w:pStyle w:val="6"/>
        <w:spacing w:before="160" w:line="360" w:lineRule="auto"/>
        <w:ind w:left="1000" w:right="4865"/>
      </w:pPr>
      <w:r>
        <w:t>c. Sắp xếp các số vừa tìm đượctheo thứ tự từ lớn đến bé...............................................</w:t>
      </w:r>
    </w:p>
    <w:p>
      <w:pPr>
        <w:spacing w:after="0" w:line="360" w:lineRule="auto"/>
        <w:sectPr>
          <w:pgSz w:w="12240" w:h="15840"/>
          <w:pgMar w:top="1380" w:right="0" w:bottom="280" w:left="440" w:header="720" w:footer="720" w:gutter="0"/>
          <w:cols w:space="720" w:num="1"/>
        </w:sectPr>
      </w:pPr>
    </w:p>
    <w:p>
      <w:pPr>
        <w:pStyle w:val="2"/>
        <w:spacing w:before="63"/>
        <w:ind w:left="1907"/>
      </w:pPr>
      <w:r>
        <w:rPr>
          <w:color w:val="FF0000"/>
        </w:rPr>
        <w:t>PHIẾU BÀI TẬP TUẦN 34: ÔN TẬP – KIỂM TRA</w:t>
      </w:r>
    </w:p>
    <w:p>
      <w:pPr>
        <w:spacing w:before="249"/>
        <w:ind w:left="1000" w:right="0" w:firstLine="0"/>
        <w:jc w:val="left"/>
        <w:rPr>
          <w:b/>
          <w:sz w:val="28"/>
        </w:rPr>
      </w:pPr>
      <w:r>
        <w:pict>
          <v:group id="_x0000_s1573" o:spid="_x0000_s1573" o:spt="203" style="position:absolute;left:0pt;margin-left:536.15pt;margin-top:47.4pt;height:77pt;width:76.1pt;mso-position-horizontal-relative:page;z-index:251688960;mso-width-relative:page;mso-height-relative:page;" coordorigin="10723,948" coordsize="1522,1540">
            <o:lock v:ext="edit"/>
            <v:shape id="_x0000_s1574" o:spid="_x0000_s1574" style="position:absolute;left:10728;top:953;height:1530;width:1512;" filled="f" stroked="t" coordorigin="10728,953" coordsize="1512,1530" path="m10728,2483l12240,2483m12240,953l10728,953,10728,2483e">
              <v:path arrowok="t"/>
              <v:fill on="f" focussize="0,0"/>
              <v:stroke weight="0.5pt" color="#000000"/>
              <v:imagedata o:title=""/>
              <o:lock v:ext="edit"/>
            </v:shape>
            <v:shape id="_x0000_s1575" o:spid="_x0000_s1575" o:spt="75" type="#_x0000_t75" style="position:absolute;left:10877;top:1030;height:1350;width:1363;" filled="f" stroked="f" coordsize="21600,21600">
              <v:path/>
              <v:fill on="f" focussize="0,0"/>
              <v:stroke on="f"/>
              <v:imagedata r:id="rId64" o:title=""/>
              <o:lock v:ext="edit" aspectratio="t"/>
            </v:shape>
          </v:group>
        </w:pict>
      </w:r>
      <w:r>
        <w:rPr>
          <w:b/>
          <w:sz w:val="28"/>
        </w:rPr>
        <w:t>Câu 1:(1 điểm) Viết số thích hợp vào ô trống</w:t>
      </w:r>
    </w:p>
    <w:p>
      <w:pPr>
        <w:pStyle w:val="6"/>
        <w:spacing w:before="1"/>
        <w:rPr>
          <w:b/>
        </w:rPr>
      </w:pPr>
      <w:r>
        <w:pict>
          <v:group id="_x0000_s1576" o:spid="_x0000_s1576" o:spt="203" style="position:absolute;left:0pt;margin-left:74.15pt;margin-top:18.1pt;height:77.75pt;width:93.5pt;mso-position-horizontal-relative:page;mso-wrap-distance-bottom:0pt;mso-wrap-distance-top:0pt;z-index:-251510784;mso-width-relative:page;mso-height-relative:page;" coordorigin="1483,363" coordsize="1870,1555">
            <o:lock v:ext="edit"/>
            <v:rect id="_x0000_s1577" o:spid="_x0000_s1577" o:spt="1" style="position:absolute;left:1488;top:367;height:1545;width:1860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578" o:spid="_x0000_s1578" o:spt="75" type="#_x0000_t75" style="position:absolute;left:1637;top:445;height:1365;width:1563;" filled="f" stroked="f" coordsize="21600,21600">
              <v:path/>
              <v:fill on="f" focussize="0,0"/>
              <v:stroke on="f"/>
              <v:imagedata r:id="rId65" o:title=""/>
              <o:lock v:ext="edit" aspectratio="t"/>
            </v:shape>
            <w10:wrap type="topAndBottom"/>
          </v:group>
        </w:pict>
      </w:r>
      <w:r>
        <w:pict>
          <v:group id="_x0000_s1579" o:spid="_x0000_s1579" o:spt="203" style="position:absolute;left:0pt;margin-left:194.1pt;margin-top:18.1pt;height:77.75pt;width:89pt;mso-position-horizontal-relative:page;mso-wrap-distance-bottom:0pt;mso-wrap-distance-top:0pt;z-index:-251509760;mso-width-relative:page;mso-height-relative:page;" coordorigin="3883,363" coordsize="1780,1555">
            <o:lock v:ext="edit"/>
            <v:rect id="_x0000_s1580" o:spid="_x0000_s1580" o:spt="1" style="position:absolute;left:3888;top:367;height:1545;width:1770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581" o:spid="_x0000_s1581" o:spt="75" type="#_x0000_t75" style="position:absolute;left:4037;top:445;height:1365;width:1471;" filled="f" stroked="f" coordsize="21600,21600">
              <v:path/>
              <v:fill on="f" focussize="0,0"/>
              <v:stroke on="f"/>
              <v:imagedata r:id="rId66" o:title=""/>
              <o:lock v:ext="edit" aspectratio="t"/>
            </v:shape>
            <w10:wrap type="topAndBottom"/>
          </v:group>
        </w:pict>
      </w:r>
      <w:r>
        <w:pict>
          <v:group id="_x0000_s1582" o:spid="_x0000_s1582" o:spt="203" style="position:absolute;left:0pt;margin-left:312.6pt;margin-top:18.85pt;height:77pt;width:85.25pt;mso-position-horizontal-relative:page;mso-wrap-distance-bottom:0pt;mso-wrap-distance-top:0pt;z-index:-251509760;mso-width-relative:page;mso-height-relative:page;" coordorigin="6253,378" coordsize="1705,1540">
            <o:lock v:ext="edit"/>
            <v:rect id="_x0000_s1583" o:spid="_x0000_s1583" o:spt="1" style="position:absolute;left:6258;top:382;height:1530;width:1695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584" o:spid="_x0000_s1584" o:spt="75" type="#_x0000_t75" style="position:absolute;left:6408;top:460;height:1350;width:1395;" filled="f" stroked="f" coordsize="21600,21600">
              <v:path/>
              <v:fill on="f" focussize="0,0"/>
              <v:stroke on="f"/>
              <v:imagedata r:id="rId67" o:title=""/>
              <o:lock v:ext="edit" aspectratio="t"/>
            </v:shape>
            <w10:wrap type="topAndBottom"/>
          </v:group>
        </w:pict>
      </w:r>
      <w:r>
        <w:pict>
          <v:group id="_x0000_s1585" o:spid="_x0000_s1585" o:spt="203" style="position:absolute;left:0pt;margin-left:425.1pt;margin-top:18.85pt;height:77pt;width:88.25pt;mso-position-horizontal-relative:page;mso-wrap-distance-bottom:0pt;mso-wrap-distance-top:0pt;z-index:-251508736;mso-width-relative:page;mso-height-relative:page;" coordorigin="8503,378" coordsize="1765,1540">
            <o:lock v:ext="edit"/>
            <v:rect id="_x0000_s1586" o:spid="_x0000_s1586" o:spt="1" style="position:absolute;left:8508;top:382;height:1530;width:1755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587" o:spid="_x0000_s1587" o:spt="75" type="#_x0000_t75" style="position:absolute;left:8657;top:460;height:1350;width:1457;" filled="f" stroked="f" coordsize="21600,21600">
              <v:path/>
              <v:fill on="f" focussize="0,0"/>
              <v:stroke on="f"/>
              <v:imagedata r:id="rId68" o:title=""/>
              <o:lock v:ext="edit" aspectratio="t"/>
            </v:shape>
            <w10:wrap type="topAndBottom"/>
          </v:group>
        </w:pict>
      </w:r>
      <w:r>
        <w:pict>
          <v:rect id="_x0000_s1588" o:spid="_x0000_s1588" o:spt="1" style="position:absolute;left:0pt;margin-left:96.9pt;margin-top:106.1pt;height:28.5pt;width:28.5pt;mso-position-horizontal-relative:page;mso-wrap-distance-bottom:0pt;mso-wrap-distance-top:0pt;z-index:-251508736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w10:wrap type="topAndBottom"/>
          </v:rect>
        </w:pict>
      </w:r>
      <w:r>
        <w:pict>
          <v:rect id="_x0000_s1589" o:spid="_x0000_s1589" o:spt="1" style="position:absolute;left:0pt;margin-left:221.35pt;margin-top:106.1pt;height:28.5pt;width:28.5pt;mso-position-horizontal-relative:page;mso-wrap-distance-bottom:0pt;mso-wrap-distance-top:0pt;z-index:-251507712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w10:wrap type="topAndBottom"/>
          </v:rect>
        </w:pict>
      </w:r>
      <w:r>
        <w:pict>
          <v:rect id="_x0000_s1590" o:spid="_x0000_s1590" o:spt="1" style="position:absolute;left:0pt;margin-left:338.35pt;margin-top:106.1pt;height:30pt;width:30pt;mso-position-horizontal-relative:page;mso-wrap-distance-bottom:0pt;mso-wrap-distance-top:0pt;z-index:-251507712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w10:wrap type="topAndBottom"/>
          </v:rect>
        </w:pict>
      </w:r>
      <w:r>
        <w:pict>
          <v:rect id="_x0000_s1591" o:spid="_x0000_s1591" o:spt="1" style="position:absolute;left:0pt;margin-left:452.35pt;margin-top:107.6pt;height:28.5pt;width:28.5pt;mso-position-horizontal-relative:page;mso-wrap-distance-bottom:0pt;mso-wrap-distance-top:0pt;z-index:-251506688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w10:wrap type="topAndBottom"/>
          </v:rect>
        </w:pict>
      </w:r>
      <w:r>
        <w:pict>
          <v:rect id="_x0000_s1592" o:spid="_x0000_s1592" o:spt="1" style="position:absolute;left:0pt;margin-left:560.4pt;margin-top:107.6pt;height:28.5pt;width:28.5pt;mso-position-horizontal-relative:page;mso-wrap-distance-bottom:0pt;mso-wrap-distance-top:0pt;z-index:-251506688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w10:wrap type="topAndBottom"/>
          </v:rect>
        </w:pict>
      </w:r>
    </w:p>
    <w:p>
      <w:pPr>
        <w:pStyle w:val="6"/>
        <w:spacing w:before="5"/>
        <w:rPr>
          <w:b/>
          <w:sz w:val="11"/>
        </w:rPr>
      </w:pPr>
    </w:p>
    <w:p>
      <w:pPr>
        <w:pStyle w:val="6"/>
        <w:spacing w:before="8"/>
        <w:rPr>
          <w:b/>
          <w:sz w:val="29"/>
        </w:rPr>
      </w:pPr>
    </w:p>
    <w:p>
      <w:pPr>
        <w:spacing w:before="1"/>
        <w:ind w:left="1000" w:right="0" w:firstLine="0"/>
        <w:jc w:val="left"/>
        <w:rPr>
          <w:b/>
          <w:sz w:val="28"/>
        </w:rPr>
      </w:pPr>
      <w:r>
        <w:rPr>
          <w:b/>
          <w:sz w:val="28"/>
        </w:rPr>
        <w:t>Câu 2: (1 điểm) a.Từ số 0 đến số 9 có tất cả mấy số?</w:t>
      </w:r>
    </w:p>
    <w:p>
      <w:pPr>
        <w:pStyle w:val="6"/>
        <w:tabs>
          <w:tab w:val="left" w:pos="2737"/>
          <w:tab w:val="left" w:pos="4084"/>
        </w:tabs>
        <w:spacing w:before="249"/>
        <w:ind w:left="1360"/>
      </w:pPr>
      <w:r>
        <w:t>A.</w:t>
      </w:r>
      <w:r>
        <w:rPr>
          <w:spacing w:val="15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số</w:t>
      </w:r>
      <w:r>
        <w:tab/>
      </w:r>
      <w:r>
        <w:t>B.9</w:t>
      </w:r>
      <w:r>
        <w:rPr>
          <w:spacing w:val="1"/>
        </w:rPr>
        <w:t xml:space="preserve"> </w:t>
      </w:r>
      <w:r>
        <w:t>số</w:t>
      </w:r>
      <w:r>
        <w:tab/>
      </w:r>
      <w:r>
        <w:t>C.10</w:t>
      </w:r>
      <w:r>
        <w:rPr>
          <w:spacing w:val="-2"/>
        </w:rPr>
        <w:t xml:space="preserve"> </w:t>
      </w:r>
      <w:r>
        <w:t>số</w:t>
      </w:r>
    </w:p>
    <w:p>
      <w:pPr>
        <w:pStyle w:val="2"/>
        <w:spacing w:before="249"/>
        <w:ind w:left="1360"/>
      </w:pPr>
      <w:r>
        <w:rPr>
          <w:b w:val="0"/>
        </w:rPr>
        <w:t xml:space="preserve">b. </w:t>
      </w:r>
      <w:r>
        <w:t>Kết quả của phép tính sau : 89 – 12 &gt; 78 + 11</w:t>
      </w:r>
    </w:p>
    <w:p>
      <w:pPr>
        <w:pStyle w:val="8"/>
        <w:numPr>
          <w:ilvl w:val="0"/>
          <w:numId w:val="7"/>
        </w:numPr>
        <w:tabs>
          <w:tab w:val="left" w:pos="2404"/>
          <w:tab w:val="left" w:pos="4351"/>
        </w:tabs>
        <w:spacing w:before="247" w:after="0" w:line="240" w:lineRule="auto"/>
        <w:ind w:left="2403" w:right="0" w:hanging="276"/>
        <w:jc w:val="left"/>
        <w:rPr>
          <w:sz w:val="28"/>
        </w:rPr>
      </w:pPr>
      <w:r>
        <w:rPr>
          <w:sz w:val="28"/>
        </w:rPr>
        <w:t>Đúng</w:t>
      </w:r>
      <w:r>
        <w:rPr>
          <w:sz w:val="28"/>
        </w:rPr>
        <w:tab/>
      </w:r>
      <w:r>
        <w:rPr>
          <w:sz w:val="28"/>
        </w:rPr>
        <w:t>B.Sai</w:t>
      </w:r>
    </w:p>
    <w:p>
      <w:pPr>
        <w:pStyle w:val="2"/>
        <w:spacing w:before="249"/>
      </w:pPr>
      <w:r>
        <w:t>Câu 3: (1 điểm) Đặt tính rồi tính</w:t>
      </w:r>
    </w:p>
    <w:p>
      <w:pPr>
        <w:pStyle w:val="6"/>
        <w:tabs>
          <w:tab w:val="left" w:pos="2449"/>
          <w:tab w:val="left" w:pos="4970"/>
          <w:tab w:val="left" w:pos="7368"/>
        </w:tabs>
        <w:spacing w:before="247"/>
        <w:ind w:right="188"/>
        <w:jc w:val="center"/>
      </w:pPr>
      <w:r>
        <w:t>45 –</w:t>
      </w:r>
      <w:r>
        <w:rPr>
          <w:spacing w:val="-1"/>
        </w:rPr>
        <w:t xml:space="preserve"> </w:t>
      </w:r>
      <w:r>
        <w:t>23</w:t>
      </w:r>
      <w:r>
        <w:tab/>
      </w:r>
      <w:r>
        <w:t>78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</w:t>
      </w:r>
      <w:r>
        <w:tab/>
      </w:r>
      <w:r>
        <w:t>5 + 14</w:t>
      </w:r>
      <w:r>
        <w:tab/>
      </w:r>
      <w:r>
        <w:t>45 –</w:t>
      </w:r>
      <w:r>
        <w:rPr>
          <w:spacing w:val="3"/>
        </w:rPr>
        <w:t xml:space="preserve"> </w:t>
      </w:r>
      <w:r>
        <w:t>12</w:t>
      </w:r>
    </w:p>
    <w:p>
      <w:pPr>
        <w:pStyle w:val="6"/>
        <w:spacing w:before="6"/>
        <w:rPr>
          <w:sz w:val="17"/>
        </w:rPr>
      </w:pPr>
      <w:r>
        <w:pict>
          <v:group id="_x0000_s1593" o:spid="_x0000_s1593" o:spt="203" style="position:absolute;left:0pt;margin-left:75.1pt;margin-top:12.35pt;height:96.5pt;width:470.6pt;mso-position-horizontal-relative:page;mso-wrap-distance-bottom:0pt;mso-wrap-distance-top:0pt;z-index:-251505664;mso-width-relative:page;mso-height-relative:page;" coordorigin="1503,247" coordsize="9412,1930">
            <o:lock v:ext="edit"/>
            <v:shape id="_x0000_s1594" o:spid="_x0000_s1594" style="position:absolute;left:1512;top:247;height:10;width:9393;" fillcolor="#000000" filled="t" stroked="f" coordorigin="1512,247" coordsize="9393,10" path="m2055,247l1512,247,1512,257,2055,257,2055,247xm2607,247l2064,247,2064,257,2607,257,2607,247xm3161,247l2616,247,2616,257,3161,257,3161,247xm3713,247l3171,247,3171,257,3713,257,3713,247xm4266,247l3723,247,3723,257,4266,257,4266,247xm4818,247l4275,247,4275,257,4818,257,4818,247xm5372,247l4827,247,4827,257,5372,257,5372,247xm5924,247l5382,247,5382,257,5924,257,5924,247xm6479,247l5934,247,5934,257,6479,257,6479,247xm7031,247l6489,247,6489,257,7031,257,7031,247xm7585,247l7041,247,7041,257,7585,257,7585,247xm8137,247l7595,247,7595,257,8137,257,8137,247xm8692,247l8147,247,8147,257,8692,257,8692,247xm9244,247l8701,247,8701,257,9244,257,9244,247xm9796,247l9254,247,9254,257,9796,257,9796,247xm10351,247l9806,247,9806,257,10351,257,10351,247xm10905,247l10360,247,10360,257,10905,257,10905,247xe">
              <v:path arrowok="t"/>
              <v:fill on="t" focussize="0,0"/>
              <v:stroke on="f"/>
              <v:imagedata o:title=""/>
              <o:lock v:ext="edit"/>
            </v:shape>
            <v:shape id="_x0000_s1595" o:spid="_x0000_s1595" style="position:absolute;left:1512;top:412;height:320;width:9393;" filled="f" stroked="t" coordorigin="1512,413" coordsize="9393,320" path="m1512,413l2055,413m2064,413l2607,413m2616,413l3161,413m3171,413l3713,413m3723,413l4266,413m4275,413l4818,413m4827,413l5372,413m5382,413l5924,413m5934,413l6479,413m6489,413l7031,413m7041,413l7585,413m7595,413l8137,413m8147,413l8692,413m8701,413l9244,413m9254,413l9796,413m9806,413l10351,413m10360,413l10905,413m1512,571l2055,571m2064,571l2607,571m2616,571l3161,571m3171,571l3713,571m3723,571l4266,571m4275,571l4818,571m4827,571l5372,571m5382,571l5924,571m5934,571l6479,571m6489,571l7031,571m7041,571l7585,571m7595,571l8137,571m8147,571l8692,571m8701,571l9244,571m9254,571l9796,571m9806,571l10351,571m10360,571l10905,571m1512,732l2055,732m2064,732l2607,732m2616,732l3161,732m3171,732l3713,732m3723,732l4266,732m4275,732l4818,732m4827,732l5372,732m5382,732l5924,732m5934,732l6479,732m6489,732l7031,732m7041,732l7585,732m7595,732l8137,732m8147,732l8692,732m8701,732l9244,732m9254,732l9796,732m9806,732l10351,732m10360,732l10905,732e">
              <v:path arrowok="t"/>
              <v:fill on="f" focussize="0,0"/>
              <v:stroke weight="0.48pt" color="#000000"/>
              <v:imagedata o:title=""/>
              <o:lock v:ext="edit"/>
            </v:shape>
            <v:shape id="_x0000_s1596" o:spid="_x0000_s1596" style="position:absolute;left:1512;top:888;height:10;width:9393;" fillcolor="#000000" filled="t" stroked="f" coordorigin="1512,888" coordsize="9393,10" path="m2055,888l1512,888,1512,898,2055,898,2055,888xm2607,888l2064,888,2064,898,2607,898,2607,888xm3161,888l2616,888,2616,898,3161,898,3161,888xm3713,888l3171,888,3171,898,3713,898,3713,888xm4266,888l3723,888,3723,898,4266,898,4266,888xm4818,888l4275,888,4275,898,4818,898,4818,888xm5372,888l4827,888,4827,898,5372,898,5372,888xm5924,888l5382,888,5382,898,5924,898,5924,888xm6479,888l5934,888,5934,898,6479,898,6479,888xm7031,888l6489,888,6489,898,7031,898,7031,888xm7585,888l7041,888,7041,898,7585,898,7585,888xm8137,888l7595,888,7595,898,8137,898,8137,888xm8692,888l8147,888,8147,898,8692,898,8692,888xm9244,888l8701,888,8701,898,9244,898,9244,888xm9796,888l9254,888,9254,898,9796,898,9796,888xm10351,888l9806,888,9806,898,10351,898,10351,888xm10905,888l10360,888,10360,898,10905,898,10905,888xe">
              <v:path arrowok="t"/>
              <v:fill on="t" focussize="0,0"/>
              <v:stroke on="f"/>
              <v:imagedata o:title=""/>
              <o:lock v:ext="edit"/>
            </v:shape>
            <v:shape id="_x0000_s1597" o:spid="_x0000_s1597" style="position:absolute;left:1512;top:1051;height:322;width:9393;" filled="f" stroked="t" coordorigin="1512,1051" coordsize="9393,322" path="m1512,1051l2055,1051m2064,1051l2607,1051m2616,1051l3161,1051m3171,1051l3713,1051m3723,1051l4266,1051m4275,1051l4818,1051m4827,1051l5372,1051m5382,1051l5924,1051m5934,1051l6479,1051m6489,1051l7031,1051m7041,1051l7585,1051m7595,1051l8137,1051m8147,1051l8692,1051m8701,1051l9244,1051m9254,1051l9796,1051m9806,1051l10351,1051m10360,1051l10905,1051m1512,1212l2055,1212m2064,1212l2607,1212m2616,1212l3161,1212m3171,1212l3713,1212m3723,1212l4266,1212m4275,1212l4818,1212m4827,1212l5372,1212m5382,1212l5924,1212m5934,1212l6479,1212m6489,1212l7031,1212m7041,1212l7585,1212m7595,1212l8137,1212m8147,1212l8692,1212m8701,1212l9244,1212m9254,1212l9796,1212m9806,1212l10351,1212m10360,1212l10905,1212m1512,1373l2055,1373m2064,1373l2607,1373m2616,1373l3161,1373m3171,1373l3713,1373m3723,1373l4266,1373m4275,1373l4818,1373m4827,1373l5372,1373m5382,1373l5924,1373m5934,1373l6479,1373m6489,1373l7031,1373m7041,1373l7585,1373m7595,1373l8137,1373m8147,1373l8692,1373m8701,1373l9244,1373m9254,1373l9796,1373m9806,1373l10351,1373m10360,1373l10905,1373e">
              <v:path arrowok="t"/>
              <v:fill on="f" focussize="0,0"/>
              <v:stroke weight="0.48pt" color="#000000"/>
              <v:imagedata o:title=""/>
              <o:lock v:ext="edit"/>
            </v:shape>
            <v:shape id="_x0000_s1598" o:spid="_x0000_s1598" style="position:absolute;left:1512;top:1526;height:10;width:9393;" fillcolor="#000000" filled="t" stroked="f" coordorigin="1512,1526" coordsize="9393,10" path="m2055,1526l1512,1526,1512,1536,2055,1536,2055,1526xm2607,1526l2064,1526,2064,1536,2607,1536,2607,1526xm3161,1526l2616,1526,2616,1536,3161,1536,3161,1526xm3713,1526l3171,1526,3171,1536,3713,1536,3713,1526xm4266,1526l3723,1526,3723,1536,4266,1536,4266,1526xm4818,1526l4275,1526,4275,1536,4818,1536,4818,1526xm5372,1526l4827,1526,4827,1536,5372,1536,5372,1526xm5924,1526l5382,1526,5382,1536,5924,1536,5924,1526xm6479,1526l5934,1526,5934,1536,6479,1536,6479,1526xm7031,1526l6489,1526,6489,1536,7031,1536,7031,1526xm7585,1526l7041,1526,7041,1536,7585,1536,7585,1526xm8137,1526l7595,1526,7595,1536,8137,1536,8137,1526xm8692,1526l8147,1526,8147,1536,8692,1536,8692,1526xm9244,1526l8701,1526,8701,1536,9244,1536,9244,1526xm9796,1526l9254,1526,9254,1536,9796,1536,9796,1526xm10351,1526l9806,1526,9806,1536,10351,1536,10351,1526xm10905,1526l10360,1526,10360,1536,10905,1536,10905,1526xe">
              <v:path arrowok="t"/>
              <v:fill on="t" focussize="0,0"/>
              <v:stroke on="f"/>
              <v:imagedata o:title=""/>
              <o:lock v:ext="edit"/>
            </v:shape>
            <v:shape id="_x0000_s1599" o:spid="_x0000_s1599" style="position:absolute;left:1512;top:1692;height:320;width:9393;" filled="f" stroked="t" coordorigin="1512,1692" coordsize="9393,320" path="m1512,1692l2055,1692m2064,1692l2607,1692m2616,1692l3161,1692m3171,1692l3713,1692m3723,1692l4266,1692m4275,1692l4818,1692m4827,1692l5372,1692m5382,1692l5924,1692m5934,1692l6479,1692m6489,1692l7031,1692m7041,1692l7585,1692m7595,1692l8137,1692m8147,1692l8692,1692m8701,1692l9244,1692m9254,1692l9796,1692m9806,1692l10351,1692m10360,1692l10905,1692m1512,1853l2055,1853m2064,1853l2607,1853m2616,1853l3161,1853m3171,1853l3713,1853m3723,1853l4266,1853m4275,1853l4818,1853m4827,1853l5372,1853m5382,1853l5924,1853m5934,1853l6479,1853m6489,1853l7031,1853m7041,1853l7585,1853m7595,1853l8137,1853m8147,1853l8692,1853m8701,1853l9244,1853m9254,1853l9796,1853m9806,1853l10351,1853m10360,1853l10905,1853m1512,2011l2055,2011m2064,2011l2607,2011m2616,2011l3161,2011m3171,2011l3713,2011m3723,2011l4266,2011m4275,2011l4818,2011m4827,2011l5372,2011m5382,2011l5924,2011m5934,2011l6479,2011m6489,2011l7031,2011m7041,2011l7585,2011m7595,2011l8137,2011m8147,2011l8692,2011m8701,2011l9244,2011m9254,2011l9796,2011m9806,2011l10351,2011m10360,2011l10905,2011e">
              <v:path arrowok="t"/>
              <v:fill on="f" focussize="0,0"/>
              <v:stroke weight="0.48pt" color="#000000"/>
              <v:imagedata o:title=""/>
              <o:lock v:ext="edit"/>
            </v:shape>
            <v:shape id="_x0000_s1600" o:spid="_x0000_s1600" style="position:absolute;left:1502;top:247;height:1930;width:552;" fillcolor="#000000" filled="t" stroked="f" coordorigin="1503,247" coordsize="552,1930" path="m1512,247l1503,247,1503,2167,1512,2167,1512,247xm2055,2167l1512,2167,1503,2167,1503,2177,1512,2177,2055,2177,2055,2167xe">
              <v:path arrowok="t"/>
              <v:fill on="t" focussize="0,0"/>
              <v:stroke on="f"/>
              <v:imagedata o:title=""/>
              <o:lock v:ext="edit"/>
            </v:shape>
            <v:line id="_x0000_s1601" o:spid="_x0000_s1601" o:spt="20" style="position:absolute;left:2060;top:247;height:1920;width:0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shape id="_x0000_s1602" o:spid="_x0000_s1602" style="position:absolute;left:2054;top:2167;height:10;width:552;" fillcolor="#000000" filled="t" stroked="f" coordorigin="2055,2167" coordsize="552,10" path="m2607,2167l2064,2167,2055,2167,2055,2177,2064,2177,2607,2177,2607,2167xe">
              <v:path arrowok="t"/>
              <v:fill on="t" focussize="0,0"/>
              <v:stroke on="f"/>
              <v:imagedata o:title=""/>
              <o:lock v:ext="edit"/>
            </v:shape>
            <v:line id="_x0000_s1603" o:spid="_x0000_s1603" o:spt="20" style="position:absolute;left:2612;top:247;height:1920;width:0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shape id="_x0000_s1604" o:spid="_x0000_s1604" style="position:absolute;left:2606;top:2167;height:10;width:555;" fillcolor="#000000" filled="t" stroked="f" coordorigin="2607,2167" coordsize="555,10" path="m3161,2167l2616,2167,2607,2167,2607,2177,2616,2177,3161,2177,3161,2167xe">
              <v:path arrowok="t"/>
              <v:fill on="t" focussize="0,0"/>
              <v:stroke on="f"/>
              <v:imagedata o:title=""/>
              <o:lock v:ext="edit"/>
            </v:shape>
            <v:line id="_x0000_s1605" o:spid="_x0000_s1605" o:spt="20" style="position:absolute;left:3166;top:247;height:1920;width:0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shape id="_x0000_s1606" o:spid="_x0000_s1606" style="position:absolute;left:3161;top:2167;height:10;width:552;" fillcolor="#000000" filled="t" stroked="f" coordorigin="3161,2167" coordsize="552,10" path="m3713,2167l3171,2167,3161,2167,3161,2177,3171,2177,3713,2177,3713,2167xe">
              <v:path arrowok="t"/>
              <v:fill on="t" focussize="0,0"/>
              <v:stroke on="f"/>
              <v:imagedata o:title=""/>
              <o:lock v:ext="edit"/>
            </v:shape>
            <v:line id="_x0000_s1607" o:spid="_x0000_s1607" o:spt="20" style="position:absolute;left:3718;top:247;height:1920;width:0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shape id="_x0000_s1608" o:spid="_x0000_s1608" style="position:absolute;left:3713;top:2167;height:10;width:553;" fillcolor="#000000" filled="t" stroked="f" coordorigin="3713,2167" coordsize="553,10" path="m4266,2167l3723,2167,3713,2167,3713,2177,3723,2177,4266,2177,4266,2167xe">
              <v:path arrowok="t"/>
              <v:fill on="t" focussize="0,0"/>
              <v:stroke on="f"/>
              <v:imagedata o:title=""/>
              <o:lock v:ext="edit"/>
            </v:shape>
            <v:line id="_x0000_s1609" o:spid="_x0000_s1609" o:spt="20" style="position:absolute;left:4271;top:247;height:1920;width:0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shape id="_x0000_s1610" o:spid="_x0000_s1610" style="position:absolute;left:4265;top:2167;height:10;width:552;" fillcolor="#000000" filled="t" stroked="f" coordorigin="4266,2167" coordsize="552,10" path="m4818,2167l4275,2167,4266,2167,4266,2177,4275,2177,4818,2177,4818,2167xe">
              <v:path arrowok="t"/>
              <v:fill on="t" focussize="0,0"/>
              <v:stroke on="f"/>
              <v:imagedata o:title=""/>
              <o:lock v:ext="edit"/>
            </v:shape>
            <v:line id="_x0000_s1611" o:spid="_x0000_s1611" o:spt="20" style="position:absolute;left:4823;top:247;height:1920;width:0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shape id="_x0000_s1612" o:spid="_x0000_s1612" style="position:absolute;left:4817;top:2167;height:10;width:555;" fillcolor="#000000" filled="t" stroked="f" coordorigin="4818,2167" coordsize="555,10" path="m4827,2167l4818,2167,4818,2177,4827,2177,4827,2167xm5372,2167l4827,2167,4827,2177,5372,2177,5372,2167xe">
              <v:path arrowok="t"/>
              <v:fill on="t" focussize="0,0"/>
              <v:stroke on="f"/>
              <v:imagedata o:title=""/>
              <o:lock v:ext="edit"/>
            </v:shape>
            <v:line id="_x0000_s1613" o:spid="_x0000_s1613" o:spt="20" style="position:absolute;left:5377;top:247;height:1920;width:0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shape id="_x0000_s1614" o:spid="_x0000_s1614" style="position:absolute;left:5372;top:2167;height:10;width:552;" fillcolor="#000000" filled="t" stroked="f" coordorigin="5372,2167" coordsize="552,10" path="m5924,2167l5382,2167,5372,2167,5372,2177,5382,2177,5924,2177,5924,2167xe">
              <v:path arrowok="t"/>
              <v:fill on="t" focussize="0,0"/>
              <v:stroke on="f"/>
              <v:imagedata o:title=""/>
              <o:lock v:ext="edit"/>
            </v:shape>
            <v:line id="_x0000_s1615" o:spid="_x0000_s1615" o:spt="20" style="position:absolute;left:5929;top:247;height:1920;width:0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shape id="_x0000_s1616" o:spid="_x0000_s1616" style="position:absolute;left:5924;top:2167;height:10;width:555;" fillcolor="#000000" filled="t" stroked="f" coordorigin="5924,2167" coordsize="555,10" path="m5934,2167l5924,2167,5924,2177,5934,2177,5934,2167xm6479,2167l5934,2167,5934,2177,6479,2177,6479,2167xe">
              <v:path arrowok="t"/>
              <v:fill on="t" focussize="0,0"/>
              <v:stroke on="f"/>
              <v:imagedata o:title=""/>
              <o:lock v:ext="edit"/>
            </v:shape>
            <v:line id="_x0000_s1617" o:spid="_x0000_s1617" o:spt="20" style="position:absolute;left:6484;top:247;height:1920;width:0;" stroked="t" coordsize="21600,21600">
              <v:path arrowok="t"/>
              <v:fill focussize="0,0"/>
              <v:stroke weight="0.504015748031496pt" color="#000000"/>
              <v:imagedata o:title=""/>
              <o:lock v:ext="edit"/>
            </v:line>
            <v:shape id="_x0000_s1618" o:spid="_x0000_s1618" style="position:absolute;left:6478;top:2167;height:10;width:553;" fillcolor="#000000" filled="t" stroked="f" coordorigin="6479,2167" coordsize="553,10" path="m7031,2167l6489,2167,6479,2167,6479,2177,6489,2177,7031,2177,7031,2167xe">
              <v:path arrowok="t"/>
              <v:fill on="t" focussize="0,0"/>
              <v:stroke on="f"/>
              <v:imagedata o:title=""/>
              <o:lock v:ext="edit"/>
            </v:shape>
            <v:line id="_x0000_s1619" o:spid="_x0000_s1619" o:spt="20" style="position:absolute;left:7036;top:247;height:1920;width:0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shape id="_x0000_s1620" o:spid="_x0000_s1620" style="position:absolute;left:7031;top:2167;height:10;width:555;" fillcolor="#000000" filled="t" stroked="f" coordorigin="7031,2167" coordsize="555,10" path="m7585,2167l7041,2167,7031,2167,7031,2177,7041,2177,7585,2177,7585,2167xe">
              <v:path arrowok="t"/>
              <v:fill on="t" focussize="0,0"/>
              <v:stroke on="f"/>
              <v:imagedata o:title=""/>
              <o:lock v:ext="edit"/>
            </v:shape>
            <v:line id="_x0000_s1621" o:spid="_x0000_s1621" o:spt="20" style="position:absolute;left:7590;top:247;height:1920;width:0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shape id="_x0000_s1622" o:spid="_x0000_s1622" style="position:absolute;left:7585;top:2167;height:10;width:552;" fillcolor="#000000" filled="t" stroked="f" coordorigin="7585,2167" coordsize="552,10" path="m8137,2167l7595,2167,7585,2167,7585,2177,7595,2177,8137,2177,8137,2167xe">
              <v:path arrowok="t"/>
              <v:fill on="t" focussize="0,0"/>
              <v:stroke on="f"/>
              <v:imagedata o:title=""/>
              <o:lock v:ext="edit"/>
            </v:shape>
            <v:line id="_x0000_s1623" o:spid="_x0000_s1623" o:spt="20" style="position:absolute;left:8142;top:247;height:1920;width:0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shape id="_x0000_s1624" o:spid="_x0000_s1624" style="position:absolute;left:8137;top:2167;height:10;width:555;" fillcolor="#000000" filled="t" stroked="f" coordorigin="8137,2167" coordsize="555,10" path="m8147,2167l8137,2167,8137,2177,8147,2177,8147,2167xm8692,2167l8147,2167,8147,2177,8692,2177,8692,2167xe">
              <v:path arrowok="t"/>
              <v:fill on="t" focussize="0,0"/>
              <v:stroke on="f"/>
              <v:imagedata o:title=""/>
              <o:lock v:ext="edit"/>
            </v:shape>
            <v:line id="_x0000_s1625" o:spid="_x0000_s1625" o:spt="20" style="position:absolute;left:8697;top:247;height:1920;width:0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shape id="_x0000_s1626" o:spid="_x0000_s1626" style="position:absolute;left:8691;top:2167;height:10;width:553;" fillcolor="#000000" filled="t" stroked="f" coordorigin="8692,2167" coordsize="553,10" path="m8701,2167l8692,2167,8692,2177,8701,2177,8701,2167xm9244,2167l8701,2167,8701,2177,9244,2177,9244,2167xe">
              <v:path arrowok="t"/>
              <v:fill on="t" focussize="0,0"/>
              <v:stroke on="f"/>
              <v:imagedata o:title=""/>
              <o:lock v:ext="edit"/>
            </v:shape>
            <v:line id="_x0000_s1627" o:spid="_x0000_s1627" o:spt="20" style="position:absolute;left:9249;top:247;height:1920;width:0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shape id="_x0000_s1628" o:spid="_x0000_s1628" style="position:absolute;left:9244;top:2167;height:10;width:552;" fillcolor="#000000" filled="t" stroked="f" coordorigin="9244,2167" coordsize="552,10" path="m9796,2167l9254,2167,9244,2167,9244,2177,9254,2177,9796,2177,9796,2167xe">
              <v:path arrowok="t"/>
              <v:fill on="t" focussize="0,0"/>
              <v:stroke on="f"/>
              <v:imagedata o:title=""/>
              <o:lock v:ext="edit"/>
            </v:shape>
            <v:line id="_x0000_s1629" o:spid="_x0000_s1629" o:spt="20" style="position:absolute;left:9801;top:247;height:1920;width:0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shape id="_x0000_s1630" o:spid="_x0000_s1630" style="position:absolute;left:9796;top:2167;height:10;width:555;" fillcolor="#000000" filled="t" stroked="f" coordorigin="9796,2167" coordsize="555,10" path="m9806,2167l9796,2167,9796,2177,9806,2177,9806,2167xm10351,2167l9806,2167,9806,2177,10351,2177,10351,2167xe">
              <v:path arrowok="t"/>
              <v:fill on="t" focussize="0,0"/>
              <v:stroke on="f"/>
              <v:imagedata o:title=""/>
              <o:lock v:ext="edit"/>
            </v:shape>
            <v:line id="_x0000_s1631" o:spid="_x0000_s1631" o:spt="20" style="position:absolute;left:10356;top:247;height:1920;width:0;" stroked="t" coordsize="21600,21600">
              <v:path arrowok="t"/>
              <v:fill focussize="0,0"/>
              <v:stroke weight="0.48pt" color="#000000"/>
              <v:imagedata o:title=""/>
              <o:lock v:ext="edit"/>
            </v:line>
            <v:shape id="_x0000_s1632" o:spid="_x0000_s1632" style="position:absolute;left:10350;top:247;height:1930;width:565;" fillcolor="#000000" filled="t" stroked="f" coordorigin="10351,247" coordsize="565,1930" path="m10360,2167l10351,2167,10351,2177,10360,2177,10360,2167xm10915,2167l10905,2167,10360,2167,10360,2177,10905,2177,10915,2177,10915,2167xm10915,247l10905,247,10905,2167,10915,2167,10915,247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pStyle w:val="6"/>
        <w:spacing w:before="5"/>
        <w:rPr>
          <w:sz w:val="7"/>
        </w:rPr>
      </w:pPr>
    </w:p>
    <w:p>
      <w:pPr>
        <w:pStyle w:val="2"/>
      </w:pPr>
      <w:r>
        <w:t>Câu 4: (1 điểm) Đồng hồ chỉ mấy giờ?</w:t>
      </w:r>
    </w:p>
    <w:p>
      <w:pPr>
        <w:pStyle w:val="6"/>
        <w:spacing w:before="7"/>
        <w:rPr>
          <w:b/>
          <w:sz w:val="27"/>
        </w:rPr>
      </w:pPr>
      <w:r>
        <w:pict>
          <v:group id="_x0000_s1633" o:spid="_x0000_s1633" o:spt="203" style="position:absolute;left:0pt;margin-left:81.65pt;margin-top:17.8pt;height:83pt;width:98pt;mso-position-horizontal-relative:page;mso-wrap-distance-bottom:0pt;mso-wrap-distance-top:0pt;z-index:-251505664;mso-width-relative:page;mso-height-relative:page;" coordorigin="1633,357" coordsize="1960,1660">
            <o:lock v:ext="edit"/>
            <v:rect id="_x0000_s1634" o:spid="_x0000_s1634" o:spt="1" style="position:absolute;left:1638;top:361;height:1650;width:1950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635" o:spid="_x0000_s1635" o:spt="75" type="#_x0000_t75" style="position:absolute;left:1788;top:438;height:1495;width:1652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  <w10:wrap type="topAndBottom"/>
          </v:group>
        </w:pict>
      </w:r>
      <w:r>
        <w:pict>
          <v:group id="_x0000_s1636" o:spid="_x0000_s1636" o:spt="203" style="position:absolute;left:0pt;margin-left:228.6pt;margin-top:17.8pt;height:83pt;width:98pt;mso-position-horizontal-relative:page;mso-wrap-distance-bottom:0pt;mso-wrap-distance-top:0pt;z-index:-251504640;mso-width-relative:page;mso-height-relative:page;" coordorigin="4573,357" coordsize="1960,1660">
            <o:lock v:ext="edit"/>
            <v:rect id="_x0000_s1637" o:spid="_x0000_s1637" o:spt="1" style="position:absolute;left:4578;top:361;height:1650;width:1950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638" o:spid="_x0000_s1638" o:spt="75" type="#_x0000_t75" style="position:absolute;left:4728;top:438;height:1495;width:1652;" filled="f" stroked="f" coordsize="21600,21600">
              <v:path/>
              <v:fill on="f" focussize="0,0"/>
              <v:stroke on="f"/>
              <v:imagedata r:id="rId50" o:title=""/>
              <o:lock v:ext="edit" aspectratio="t"/>
            </v:shape>
            <w10:wrap type="topAndBottom"/>
          </v:group>
        </w:pict>
      </w:r>
      <w:r>
        <w:pict>
          <v:group id="_x0000_s1639" o:spid="_x0000_s1639" o:spt="203" style="position:absolute;left:0pt;margin-left:380.1pt;margin-top:17.8pt;height:83pt;width:95.75pt;mso-position-horizontal-relative:page;mso-wrap-distance-bottom:0pt;mso-wrap-distance-top:0pt;z-index:-251504640;mso-width-relative:page;mso-height-relative:page;" coordorigin="7603,357" coordsize="1915,1660">
            <o:lock v:ext="edit"/>
            <v:rect id="_x0000_s1640" o:spid="_x0000_s1640" o:spt="1" style="position:absolute;left:7608;top:361;height:1650;width:1905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641" o:spid="_x0000_s1641" o:spt="75" type="#_x0000_t75" style="position:absolute;left:7757;top:438;height:1485;width:1606;" filled="f" stroked="f" coordsize="21600,21600">
              <v:path/>
              <v:fill on="f" focussize="0,0"/>
              <v:stroke on="f"/>
              <v:imagedata r:id="rId51" o:title=""/>
              <o:lock v:ext="edit" aspectratio="t"/>
            </v:shape>
            <w10:wrap type="topAndBottom"/>
          </v:group>
        </w:pict>
      </w:r>
      <w:r>
        <w:pict>
          <v:group id="_x0000_s1642" o:spid="_x0000_s1642" o:spt="203" style="position:absolute;left:0pt;margin-left:520.4pt;margin-top:17.8pt;height:83pt;width:89.75pt;mso-position-horizontal-relative:page;mso-wrap-distance-bottom:0pt;mso-wrap-distance-top:0pt;z-index:-251503616;mso-width-relative:page;mso-height-relative:page;" coordorigin="10408,357" coordsize="1795,1660">
            <o:lock v:ext="edit"/>
            <v:rect id="_x0000_s1643" o:spid="_x0000_s1643" o:spt="1" style="position:absolute;left:10413;top:361;height:1650;width:1785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644" o:spid="_x0000_s1644" o:spt="75" type="#_x0000_t75" style="position:absolute;left:10562;top:438;height:1487;width:1486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pgSz w:w="12240" w:h="15840"/>
          <w:pgMar w:top="1380" w:right="0" w:bottom="280" w:left="440" w:header="720" w:footer="720" w:gutter="0"/>
          <w:cols w:space="720" w:num="1"/>
        </w:sectPr>
      </w:pPr>
    </w:p>
    <w:p>
      <w:pPr>
        <w:pStyle w:val="6"/>
        <w:tabs>
          <w:tab w:val="left" w:pos="3938"/>
          <w:tab w:val="left" w:pos="7229"/>
        </w:tabs>
        <w:spacing w:before="60"/>
        <w:ind w:left="1000"/>
      </w:pPr>
      <w:r>
        <w:t>…………..…</w:t>
      </w:r>
      <w:r>
        <w:tab/>
      </w:r>
      <w:r>
        <w:t>………..……</w:t>
      </w:r>
      <w:r>
        <w:tab/>
      </w:r>
      <w:r>
        <w:t>……..………</w:t>
      </w:r>
    </w:p>
    <w:p>
      <w:pPr>
        <w:pStyle w:val="6"/>
        <w:spacing w:before="50"/>
        <w:ind w:left="1000"/>
      </w:pPr>
      <w:r>
        <w:t>……...…..</w:t>
      </w:r>
    </w:p>
    <w:p>
      <w:pPr>
        <w:pStyle w:val="6"/>
        <w:rPr>
          <w:sz w:val="30"/>
        </w:rPr>
      </w:pPr>
    </w:p>
    <w:p>
      <w:pPr>
        <w:pStyle w:val="6"/>
        <w:spacing w:before="2"/>
        <w:rPr>
          <w:sz w:val="41"/>
        </w:rPr>
      </w:pPr>
    </w:p>
    <w:p>
      <w:pPr>
        <w:pStyle w:val="2"/>
        <w:spacing w:before="0" w:line="278" w:lineRule="auto"/>
        <w:ind w:right="1663"/>
      </w:pPr>
      <w:r>
        <w:t>Câu 5: (1 điểm) Với các số 48, 13, 35.Em hãy lập các phép tính cộng,trừ phù hợp</w:t>
      </w:r>
    </w:p>
    <w:p>
      <w:pPr>
        <w:pStyle w:val="6"/>
        <w:spacing w:before="8"/>
        <w:rPr>
          <w:b/>
          <w:sz w:val="8"/>
        </w:rPr>
      </w:pPr>
    </w:p>
    <w:p>
      <w:pPr>
        <w:spacing w:before="90"/>
        <w:ind w:left="0" w:right="3840" w:firstLine="0"/>
        <w:jc w:val="right"/>
        <w:rPr>
          <w:sz w:val="24"/>
        </w:rPr>
      </w:pPr>
      <w:r>
        <w:pict>
          <v:shape id="_x0000_s1645" o:spid="_x0000_s1645" o:spt="202" type="#_x0000_t202" style="position:absolute;left:0pt;margin-left:81pt;margin-top:6.9pt;height:26.4pt;width:147.9pt;mso-position-horizontal-relative:page;z-index:2516889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5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74"/>
                    <w:gridCol w:w="568"/>
                    <w:gridCol w:w="566"/>
                    <w:gridCol w:w="567"/>
                    <w:gridCol w:w="566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08" w:hRule="atLeast"/>
                    </w:trPr>
                    <w:tc>
                      <w:tcPr>
                        <w:tcW w:w="674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6"/>
                  </w:pPr>
                </w:p>
              </w:txbxContent>
            </v:textbox>
          </v:shape>
        </w:pict>
      </w:r>
      <w:r>
        <w:pict>
          <v:shape id="_x0000_s1646" o:spid="_x0000_s1646" o:spt="202" type="#_x0000_t202" style="position:absolute;left:0pt;margin-left:260.2pt;margin-top:9.1pt;height:26.4pt;width:147.9pt;mso-position-horizontal-relative:page;z-index:2516899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5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74"/>
                    <w:gridCol w:w="568"/>
                    <w:gridCol w:w="566"/>
                    <w:gridCol w:w="566"/>
                    <w:gridCol w:w="566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08" w:hRule="atLeast"/>
                    </w:trPr>
                    <w:tc>
                      <w:tcPr>
                        <w:tcW w:w="674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6"/>
                  </w:pPr>
                </w:p>
              </w:txbxContent>
            </v:textbox>
          </v:shape>
        </w:pict>
      </w:r>
      <w:r>
        <w:rPr>
          <w:sz w:val="24"/>
        </w:rPr>
        <w:t>.</w: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5"/>
        <w:rPr>
          <w:sz w:val="13"/>
        </w:rPr>
      </w:pPr>
      <w:r>
        <w:pict>
          <v:shape id="_x0000_s1647" o:spid="_x0000_s1647" o:spt="202" type="#_x0000_t202" style="position:absolute;left:0pt;margin-left:83.15pt;margin-top:12.8pt;height:26.45pt;width:147.9pt;mso-position-horizontal-relative:page;mso-wrap-distance-bottom:0pt;mso-wrap-distance-top:0pt;z-index:-2515937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5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74"/>
                    <w:gridCol w:w="568"/>
                    <w:gridCol w:w="566"/>
                    <w:gridCol w:w="567"/>
                    <w:gridCol w:w="566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08" w:hRule="atLeast"/>
                    </w:trPr>
                    <w:tc>
                      <w:tcPr>
                        <w:tcW w:w="674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6"/>
                  </w:pPr>
                </w:p>
              </w:txbxContent>
            </v:textbox>
            <w10:wrap type="topAndBottom"/>
          </v:shape>
        </w:pict>
      </w:r>
      <w:r>
        <w:pict>
          <v:shape id="_x0000_s1648" o:spid="_x0000_s1648" o:spt="202" type="#_x0000_t202" style="position:absolute;left:0pt;margin-left:255.25pt;margin-top:9.7pt;height:26.45pt;width:147.9pt;mso-position-horizontal-relative:page;mso-wrap-distance-bottom:0pt;mso-wrap-distance-top:0pt;z-index:-2515937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5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74"/>
                    <w:gridCol w:w="568"/>
                    <w:gridCol w:w="566"/>
                    <w:gridCol w:w="566"/>
                    <w:gridCol w:w="566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09" w:hRule="atLeast"/>
                    </w:trPr>
                    <w:tc>
                      <w:tcPr>
                        <w:tcW w:w="674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9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6"/>
                  </w:pPr>
                </w:p>
              </w:txbxContent>
            </v:textbox>
            <w10:wrap type="topAndBottom"/>
          </v:shape>
        </w:pict>
      </w:r>
    </w:p>
    <w:p>
      <w:pPr>
        <w:pStyle w:val="2"/>
        <w:spacing w:before="83"/>
      </w:pPr>
      <w:r>
        <w:t>Câu 6: (1 điểm) Dòng nào sau đây, viết đúng theo thứ tự từ bé đến lớn.</w:t>
      </w:r>
    </w:p>
    <w:p>
      <w:pPr>
        <w:pStyle w:val="6"/>
        <w:spacing w:before="247"/>
        <w:ind w:left="1360"/>
      </w:pPr>
      <w:r>
        <w:t>A. 3, 4, 5, 1,12, 22, 8</w:t>
      </w:r>
    </w:p>
    <w:p>
      <w:pPr>
        <w:pStyle w:val="6"/>
        <w:spacing w:before="48"/>
        <w:ind w:left="1360"/>
      </w:pPr>
      <w:r>
        <w:t>B. 23, 25, 27, 28, 29, 31</w:t>
      </w:r>
    </w:p>
    <w:p>
      <w:pPr>
        <w:pStyle w:val="6"/>
        <w:spacing w:before="50"/>
        <w:ind w:left="1360"/>
      </w:pPr>
      <w:r>
        <w:t>C. 34, 35, 23, 37, 89,100</w:t>
      </w:r>
    </w:p>
    <w:p>
      <w:pPr>
        <w:pStyle w:val="2"/>
        <w:spacing w:before="247" w:line="278" w:lineRule="auto"/>
        <w:ind w:right="1663"/>
      </w:pPr>
      <w:r>
        <w:t>Câu 7: (1 điểm) Quan sát lịch học của bạn LAN trong 1 tuần và viết tiếp vào chỗ chấm</w:t>
      </w:r>
    </w:p>
    <w:p>
      <w:pPr>
        <w:pStyle w:val="6"/>
        <w:spacing w:before="9"/>
        <w:rPr>
          <w:b/>
          <w:sz w:val="16"/>
        </w:rPr>
      </w:pPr>
    </w:p>
    <w:tbl>
      <w:tblPr>
        <w:tblStyle w:val="5"/>
        <w:tblW w:w="0" w:type="auto"/>
        <w:tblInd w:w="8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3"/>
        <w:gridCol w:w="1371"/>
        <w:gridCol w:w="1361"/>
        <w:gridCol w:w="1373"/>
        <w:gridCol w:w="1389"/>
        <w:gridCol w:w="1358"/>
        <w:gridCol w:w="13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363" w:type="dxa"/>
          </w:tcPr>
          <w:p>
            <w:pPr>
              <w:pStyle w:val="9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Thứ hai</w:t>
            </w:r>
          </w:p>
        </w:tc>
        <w:tc>
          <w:tcPr>
            <w:tcW w:w="1371" w:type="dxa"/>
          </w:tcPr>
          <w:p>
            <w:pPr>
              <w:pStyle w:val="9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Thứ ba</w:t>
            </w:r>
          </w:p>
        </w:tc>
        <w:tc>
          <w:tcPr>
            <w:tcW w:w="1361" w:type="dxa"/>
          </w:tcPr>
          <w:p>
            <w:pPr>
              <w:pStyle w:val="9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Thứ tư</w:t>
            </w:r>
          </w:p>
        </w:tc>
        <w:tc>
          <w:tcPr>
            <w:tcW w:w="1373" w:type="dxa"/>
          </w:tcPr>
          <w:p>
            <w:pPr>
              <w:pStyle w:val="9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Thứ năm</w:t>
            </w:r>
          </w:p>
        </w:tc>
        <w:tc>
          <w:tcPr>
            <w:tcW w:w="1389" w:type="dxa"/>
          </w:tcPr>
          <w:p>
            <w:pPr>
              <w:pStyle w:val="9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Thứ sáu</w:t>
            </w:r>
          </w:p>
        </w:tc>
        <w:tc>
          <w:tcPr>
            <w:tcW w:w="1358" w:type="dxa"/>
          </w:tcPr>
          <w:p>
            <w:pPr>
              <w:pStyle w:val="9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Thứ 7</w:t>
            </w:r>
          </w:p>
        </w:tc>
        <w:tc>
          <w:tcPr>
            <w:tcW w:w="1360" w:type="dxa"/>
          </w:tcPr>
          <w:p>
            <w:pPr>
              <w:pStyle w:val="9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Chủ nhật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1363" w:type="dxa"/>
          </w:tcPr>
          <w:p>
            <w:pPr>
              <w:pStyle w:val="9"/>
              <w:ind w:left="107"/>
              <w:rPr>
                <w:sz w:val="28"/>
              </w:rPr>
            </w:pPr>
            <w:r>
              <w:rPr>
                <w:sz w:val="28"/>
              </w:rPr>
              <w:t>Mĩ thuật</w:t>
            </w:r>
          </w:p>
        </w:tc>
        <w:tc>
          <w:tcPr>
            <w:tcW w:w="1371" w:type="dxa"/>
          </w:tcPr>
          <w:p>
            <w:pPr>
              <w:pStyle w:val="9"/>
              <w:spacing w:before="3" w:line="322" w:lineRule="exact"/>
              <w:ind w:left="105" w:right="582"/>
              <w:rPr>
                <w:sz w:val="28"/>
              </w:rPr>
            </w:pPr>
            <w:r>
              <w:rPr>
                <w:sz w:val="28"/>
              </w:rPr>
              <w:t>Tiếng Việt</w:t>
            </w:r>
          </w:p>
        </w:tc>
        <w:tc>
          <w:tcPr>
            <w:tcW w:w="1361" w:type="dxa"/>
          </w:tcPr>
          <w:p>
            <w:pPr>
              <w:pStyle w:val="9"/>
              <w:ind w:left="107"/>
              <w:rPr>
                <w:sz w:val="28"/>
              </w:rPr>
            </w:pPr>
            <w:r>
              <w:rPr>
                <w:sz w:val="28"/>
              </w:rPr>
              <w:t>Thể dục</w:t>
            </w:r>
          </w:p>
        </w:tc>
        <w:tc>
          <w:tcPr>
            <w:tcW w:w="1373" w:type="dxa"/>
          </w:tcPr>
          <w:p>
            <w:pPr>
              <w:pStyle w:val="9"/>
              <w:spacing w:before="3" w:line="322" w:lineRule="exact"/>
              <w:ind w:left="107" w:right="582"/>
              <w:rPr>
                <w:sz w:val="28"/>
              </w:rPr>
            </w:pPr>
            <w:r>
              <w:rPr>
                <w:sz w:val="28"/>
              </w:rPr>
              <w:t>Tiếng Việt</w:t>
            </w:r>
          </w:p>
        </w:tc>
        <w:tc>
          <w:tcPr>
            <w:tcW w:w="1389" w:type="dxa"/>
          </w:tcPr>
          <w:p>
            <w:pPr>
              <w:pStyle w:val="9"/>
              <w:ind w:left="107"/>
              <w:rPr>
                <w:sz w:val="28"/>
              </w:rPr>
            </w:pPr>
            <w:r>
              <w:rPr>
                <w:sz w:val="28"/>
              </w:rPr>
              <w:t>Toán</w:t>
            </w:r>
          </w:p>
        </w:tc>
        <w:tc>
          <w:tcPr>
            <w:tcW w:w="1358" w:type="dxa"/>
          </w:tcPr>
          <w:p>
            <w:pPr>
              <w:pStyle w:val="9"/>
              <w:ind w:left="108"/>
              <w:rPr>
                <w:sz w:val="28"/>
              </w:rPr>
            </w:pPr>
            <w:r>
              <w:rPr>
                <w:sz w:val="28"/>
              </w:rPr>
              <w:t>Nghỉ</w:t>
            </w:r>
          </w:p>
        </w:tc>
        <w:tc>
          <w:tcPr>
            <w:tcW w:w="1360" w:type="dxa"/>
          </w:tcPr>
          <w:p>
            <w:pPr>
              <w:pStyle w:val="9"/>
              <w:ind w:left="109"/>
              <w:rPr>
                <w:sz w:val="28"/>
              </w:rPr>
            </w:pPr>
            <w:r>
              <w:rPr>
                <w:sz w:val="28"/>
              </w:rPr>
              <w:t>Nghỉ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363" w:type="dxa"/>
          </w:tcPr>
          <w:p>
            <w:pPr>
              <w:pStyle w:val="9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Toán</w:t>
            </w:r>
          </w:p>
        </w:tc>
        <w:tc>
          <w:tcPr>
            <w:tcW w:w="1371" w:type="dxa"/>
          </w:tcPr>
          <w:p>
            <w:pPr>
              <w:pStyle w:val="9"/>
              <w:spacing w:line="299" w:lineRule="exact"/>
              <w:ind w:left="105"/>
              <w:rPr>
                <w:sz w:val="28"/>
              </w:rPr>
            </w:pPr>
            <w:r>
              <w:rPr>
                <w:sz w:val="28"/>
              </w:rPr>
              <w:t>Đạo đức</w:t>
            </w:r>
          </w:p>
        </w:tc>
        <w:tc>
          <w:tcPr>
            <w:tcW w:w="1361" w:type="dxa"/>
          </w:tcPr>
          <w:p>
            <w:pPr>
              <w:pStyle w:val="9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Toán</w:t>
            </w:r>
          </w:p>
        </w:tc>
        <w:tc>
          <w:tcPr>
            <w:tcW w:w="1373" w:type="dxa"/>
          </w:tcPr>
          <w:p>
            <w:pPr>
              <w:pStyle w:val="9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Toán</w:t>
            </w:r>
          </w:p>
        </w:tc>
        <w:tc>
          <w:tcPr>
            <w:tcW w:w="1389" w:type="dxa"/>
          </w:tcPr>
          <w:p>
            <w:pPr>
              <w:pStyle w:val="9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TNXH</w:t>
            </w:r>
          </w:p>
        </w:tc>
        <w:tc>
          <w:tcPr>
            <w:tcW w:w="1358" w:type="dxa"/>
          </w:tcPr>
          <w:p>
            <w:pPr>
              <w:pStyle w:val="9"/>
              <w:spacing w:line="299" w:lineRule="exact"/>
              <w:ind w:left="108"/>
              <w:rPr>
                <w:sz w:val="28"/>
              </w:rPr>
            </w:pPr>
            <w:r>
              <w:rPr>
                <w:sz w:val="28"/>
              </w:rPr>
              <w:t>Nghỉ</w:t>
            </w:r>
          </w:p>
        </w:tc>
        <w:tc>
          <w:tcPr>
            <w:tcW w:w="1360" w:type="dxa"/>
          </w:tcPr>
          <w:p>
            <w:pPr>
              <w:pStyle w:val="9"/>
              <w:spacing w:line="299" w:lineRule="exact"/>
              <w:ind w:left="109"/>
              <w:rPr>
                <w:sz w:val="28"/>
              </w:rPr>
            </w:pPr>
            <w:r>
              <w:rPr>
                <w:sz w:val="28"/>
              </w:rPr>
              <w:t>Nghỉ</w:t>
            </w:r>
          </w:p>
        </w:tc>
      </w:tr>
    </w:tbl>
    <w:p>
      <w:pPr>
        <w:pStyle w:val="6"/>
        <w:rPr>
          <w:b/>
          <w:sz w:val="30"/>
        </w:rPr>
      </w:pPr>
    </w:p>
    <w:p>
      <w:pPr>
        <w:pStyle w:val="6"/>
        <w:spacing w:before="226"/>
        <w:ind w:left="1000"/>
      </w:pPr>
      <w:r>
        <w:t>+ Bạn Lan đi học vào những ngày nào?</w:t>
      </w:r>
    </w:p>
    <w:p>
      <w:pPr>
        <w:pStyle w:val="6"/>
        <w:spacing w:before="50"/>
        <w:ind w:left="1000"/>
      </w:pPr>
      <w:r>
        <w:t>…………………………………………….</w:t>
      </w:r>
    </w:p>
    <w:p>
      <w:pPr>
        <w:pStyle w:val="6"/>
        <w:spacing w:before="249"/>
        <w:ind w:left="1000"/>
      </w:pPr>
      <w:r>
        <w:t>+ Bạn Lanhọc Toán vào những ngày nào trong tuần?................................................</w:t>
      </w:r>
    </w:p>
    <w:p>
      <w:pPr>
        <w:pStyle w:val="6"/>
        <w:spacing w:before="248"/>
        <w:ind w:left="1000"/>
      </w:pPr>
      <w:r>
        <w:t>+ Thứ ba bạn Lan học những môn gì?.................................................................</w:t>
      </w:r>
    </w:p>
    <w:p>
      <w:pPr>
        <w:pStyle w:val="6"/>
        <w:spacing w:before="247" w:line="278" w:lineRule="auto"/>
        <w:ind w:left="1000"/>
      </w:pPr>
      <w:r>
        <w:t>+Hôm qua bạn Lan học Thể dục với Toán thì hôm nay bạn Lan sẽ học những môn gì?...........................................................................</w:t>
      </w:r>
    </w:p>
    <w:p>
      <w:pPr>
        <w:pStyle w:val="6"/>
        <w:spacing w:before="196"/>
        <w:ind w:left="1000"/>
      </w:pPr>
      <w:r>
        <w:t>+ Lan nghỉ học vào những ngày nào:…………………………………….</w:t>
      </w:r>
    </w:p>
    <w:p>
      <w:pPr>
        <w:pStyle w:val="2"/>
        <w:spacing w:before="247"/>
      </w:pPr>
      <w:r>
        <w:t>Câu 8: (1 điểm) Đánh dấu nhân vào các phép tính có kết quả lớn hơn 32</w:t>
      </w:r>
    </w:p>
    <w:p>
      <w:pPr>
        <w:spacing w:after="0"/>
        <w:sectPr>
          <w:pgSz w:w="12240" w:h="15840"/>
          <w:pgMar w:top="1380" w:right="0" w:bottom="280" w:left="440" w:header="720" w:footer="720" w:gutter="0"/>
          <w:cols w:space="720" w:num="1"/>
        </w:sectPr>
      </w:pPr>
    </w:p>
    <w:p>
      <w:pPr>
        <w:pStyle w:val="6"/>
        <w:spacing w:before="8"/>
        <w:rPr>
          <w:b/>
          <w:sz w:val="8"/>
        </w:rPr>
      </w:pPr>
    </w:p>
    <w:p>
      <w:pPr>
        <w:tabs>
          <w:tab w:val="left" w:pos="3258"/>
          <w:tab w:val="left" w:pos="5193"/>
          <w:tab w:val="left" w:pos="7053"/>
          <w:tab w:val="left" w:pos="8912"/>
          <w:tab w:val="left" w:pos="10593"/>
        </w:tabs>
        <w:spacing w:line="240" w:lineRule="auto"/>
        <w:ind w:left="1283" w:right="0" w:firstLine="0"/>
        <w:rPr>
          <w:sz w:val="20"/>
        </w:rPr>
      </w:pPr>
      <w:r>
        <w:rPr>
          <w:position w:val="0"/>
          <w:sz w:val="20"/>
        </w:rPr>
        <w:pict>
          <v:shape id="_x0000_s1649" o:spid="_x0000_s1649" o:spt="202" type="#_x0000_t202" style="height:34.5pt;width:61.5pt;" filled="f" stroked="t" coordsize="21600,21600">
            <v:path/>
            <v:fill on="f" focussize="0,0"/>
            <v:stroke weight="0.5pt"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5"/>
                    <w:ind w:left="144"/>
                  </w:pPr>
                  <w:r>
                    <w:t>78 - 34</w:t>
                  </w:r>
                </w:p>
              </w:txbxContent>
            </v:textbox>
            <w10:wrap type="none"/>
            <w10:anchorlock/>
          </v:shape>
        </w:pict>
      </w:r>
      <w:r>
        <w:rPr>
          <w:position w:val="0"/>
          <w:sz w:val="20"/>
        </w:rPr>
        <w:tab/>
      </w:r>
      <w:r>
        <w:rPr>
          <w:position w:val="0"/>
          <w:sz w:val="20"/>
        </w:rPr>
        <w:pict>
          <v:shape id="_x0000_s1650" o:spid="_x0000_s1650" o:spt="202" type="#_x0000_t202" style="height:34.5pt;width:59.25pt;" filled="f" stroked="t" coordsize="21600,21600">
            <v:path/>
            <v:fill on="f" focussize="0,0"/>
            <v:stroke weight="0.5pt"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5"/>
                    <w:ind w:left="144"/>
                  </w:pPr>
                  <w:r>
                    <w:t>89 - 34</w:t>
                  </w:r>
                </w:p>
              </w:txbxContent>
            </v:textbox>
            <w10:wrap type="none"/>
            <w10:anchorlock/>
          </v:shape>
        </w:pict>
      </w:r>
      <w:r>
        <w:rPr>
          <w:position w:val="0"/>
          <w:sz w:val="20"/>
        </w:rPr>
        <w:tab/>
      </w:r>
      <w:r>
        <w:rPr>
          <w:position w:val="0"/>
          <w:sz w:val="20"/>
        </w:rPr>
        <w:pict>
          <v:shape id="_x0000_s1651" o:spid="_x0000_s1651" o:spt="202" type="#_x0000_t202" style="height:34.5pt;width:58.5pt;" filled="f" stroked="t" coordsize="21600,21600">
            <v:path/>
            <v:fill on="f" focussize="0,0"/>
            <v:stroke weight="0.5pt"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5"/>
                    <w:ind w:left="144"/>
                  </w:pPr>
                  <w:r>
                    <w:t>23 + 2</w:t>
                  </w:r>
                </w:p>
              </w:txbxContent>
            </v:textbox>
            <w10:wrap type="none"/>
            <w10:anchorlock/>
          </v:shape>
        </w:pict>
      </w:r>
      <w:r>
        <w:rPr>
          <w:position w:val="0"/>
          <w:sz w:val="20"/>
        </w:rPr>
        <w:tab/>
      </w:r>
      <w:r>
        <w:rPr>
          <w:position w:val="0"/>
          <w:sz w:val="20"/>
        </w:rPr>
        <w:pict>
          <v:shape id="_x0000_s1652" o:spid="_x0000_s1652" o:spt="202" type="#_x0000_t202" style="height:34.5pt;width:61.5pt;" filled="f" stroked="t" coordsize="21600,21600">
            <v:path/>
            <v:fill on="f" focussize="0,0"/>
            <v:stroke weight="0.5pt"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5"/>
                    <w:ind w:left="144"/>
                  </w:pPr>
                  <w:r>
                    <w:t>90 - 60</w:t>
                  </w:r>
                </w:p>
              </w:txbxContent>
            </v:textbox>
            <w10:wrap type="none"/>
            <w10:anchorlock/>
          </v:shape>
        </w:pict>
      </w:r>
      <w:r>
        <w:rPr>
          <w:position w:val="0"/>
          <w:sz w:val="20"/>
        </w:rPr>
        <w:tab/>
      </w:r>
      <w:r>
        <w:rPr>
          <w:position w:val="0"/>
          <w:sz w:val="20"/>
        </w:rPr>
        <w:pict>
          <v:shape id="_x0000_s1653" o:spid="_x0000_s1653" o:spt="202" type="#_x0000_t202" style="height:34.5pt;width:60.75pt;" filled="f" stroked="t" coordsize="21600,21600">
            <v:path/>
            <v:fill on="f" focussize="0,0"/>
            <v:stroke weight="0.5pt"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5"/>
                    <w:ind w:left="146"/>
                  </w:pPr>
                  <w:r>
                    <w:t>12 + 53</w:t>
                  </w:r>
                </w:p>
              </w:txbxContent>
            </v:textbox>
            <w10:wrap type="none"/>
            <w10:anchorlock/>
          </v:shape>
        </w:pict>
      </w:r>
      <w:r>
        <w:rPr>
          <w:position w:val="0"/>
          <w:sz w:val="20"/>
        </w:rPr>
        <w:tab/>
      </w:r>
      <w:r>
        <w:rPr>
          <w:position w:val="0"/>
          <w:sz w:val="20"/>
        </w:rPr>
        <w:pict>
          <v:shape id="_x0000_s1654" o:spid="_x0000_s1654" o:spt="202" type="#_x0000_t202" style="height:34.5pt;width:55.5pt;" filled="f" stroked="t" coordsize="21600,21600">
            <v:path/>
            <v:fill on="f" focussize="0,0"/>
            <v:stroke weight="0.5pt" color="#000000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75"/>
                    <w:ind w:left="145"/>
                  </w:pPr>
                  <w:r>
                    <w:t>45 - 10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12"/>
        </w:rPr>
      </w:pPr>
      <w:r>
        <w:pict>
          <v:rect id="_x0000_s1655" o:spid="_x0000_s1655" o:spt="1" style="position:absolute;left:0pt;margin-left:101.4pt;margin-top:9.25pt;height:27pt;width:28.5pt;mso-position-horizontal-relative:page;mso-wrap-distance-bottom:0pt;mso-wrap-distance-top:0pt;z-index:-251502592;mso-width-relative:page;mso-height-relative:page;" filled="f" stroked="t" coordsize="21600,21600">
            <v:path/>
            <v:fill on="f" focussize="0,0"/>
            <v:stroke color="#000000"/>
            <v:imagedata o:title=""/>
            <o:lock v:ext="edit"/>
            <w10:wrap type="topAndBottom"/>
          </v:rect>
        </w:pict>
      </w:r>
      <w:r>
        <w:pict>
          <v:rect id="_x0000_s1656" o:spid="_x0000_s1656" o:spt="1" style="position:absolute;left:0pt;margin-left:196.5pt;margin-top:9.6pt;height:27pt;width:31.2pt;mso-position-horizontal-relative:page;mso-wrap-distance-bottom:0pt;mso-wrap-distance-top:0pt;z-index:-251502592;mso-width-relative:page;mso-height-relative:page;" filled="f" stroked="t" coordsize="21600,21600">
            <v:path/>
            <v:fill on="f" focussize="0,0"/>
            <v:stroke color="#000000"/>
            <v:imagedata o:title=""/>
            <o:lock v:ext="edit"/>
            <w10:wrap type="topAndBottom"/>
          </v:rect>
        </w:pict>
      </w:r>
      <w:r>
        <w:pict>
          <v:rect id="_x0000_s1657" o:spid="_x0000_s1657" o:spt="1" style="position:absolute;left:0pt;margin-left:295.5pt;margin-top:9.6pt;height:27pt;width:31.2pt;mso-position-horizontal-relative:page;mso-wrap-distance-bottom:0pt;mso-wrap-distance-top:0pt;z-index:-251501568;mso-width-relative:page;mso-height-relative:page;" filled="f" stroked="t" coordsize="21600,21600">
            <v:path/>
            <v:fill on="f" focussize="0,0"/>
            <v:stroke color="#000000"/>
            <v:imagedata o:title=""/>
            <o:lock v:ext="edit"/>
            <w10:wrap type="topAndBottom"/>
          </v:rect>
        </w:pict>
      </w:r>
      <w:r>
        <w:pict>
          <v:rect id="_x0000_s1658" o:spid="_x0000_s1658" o:spt="1" style="position:absolute;left:0pt;margin-left:396.85pt;margin-top:9.25pt;height:27pt;width:27.75pt;mso-position-horizontal-relative:page;mso-wrap-distance-bottom:0pt;mso-wrap-distance-top:0pt;z-index:-251501568;mso-width-relative:page;mso-height-relative:page;" filled="f" stroked="t" coordsize="21600,21600">
            <v:path/>
            <v:fill on="f" focussize="0,0"/>
            <v:stroke color="#000000"/>
            <v:imagedata o:title=""/>
            <o:lock v:ext="edit"/>
            <w10:wrap type="topAndBottom"/>
          </v:rect>
        </w:pict>
      </w:r>
      <w:r>
        <w:pict>
          <v:rect id="_x0000_s1659" o:spid="_x0000_s1659" o:spt="1" style="position:absolute;left:0pt;margin-left:488.35pt;margin-top:9.6pt;height:27pt;width:27pt;mso-position-horizontal-relative:page;mso-wrap-distance-bottom:0pt;mso-wrap-distance-top:0pt;z-index:-251500544;mso-width-relative:page;mso-height-relative:page;" filled="f" stroked="t" coordsize="21600,21600">
            <v:path/>
            <v:fill on="f" focussize="0,0"/>
            <v:stroke color="#000000"/>
            <v:imagedata o:title=""/>
            <o:lock v:ext="edit"/>
            <w10:wrap type="topAndBottom"/>
          </v:rect>
        </w:pict>
      </w:r>
      <w:r>
        <w:pict>
          <v:rect id="_x0000_s1660" o:spid="_x0000_s1660" o:spt="1" style="position:absolute;left:0pt;margin-left:566.4pt;margin-top:10.75pt;height:25.5pt;width:25.5pt;mso-position-horizontal-relative:page;mso-wrap-distance-bottom:0pt;mso-wrap-distance-top:0pt;z-index:-251500544;mso-width-relative:page;mso-height-relative:page;" filled="f" stroked="t" coordsize="21600,21600">
            <v:path/>
            <v:fill on="f" focussize="0,0"/>
            <v:stroke weight="0.5pt" color="#000000"/>
            <v:imagedata o:title=""/>
            <o:lock v:ext="edit"/>
            <w10:wrap type="topAndBottom"/>
          </v:rect>
        </w:pict>
      </w: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spacing w:before="8"/>
        <w:rPr>
          <w:b/>
          <w:sz w:val="20"/>
        </w:rPr>
      </w:pPr>
    </w:p>
    <w:p>
      <w:pPr>
        <w:pStyle w:val="2"/>
        <w:spacing w:line="278" w:lineRule="auto"/>
        <w:ind w:right="1450"/>
      </w:pPr>
      <w:r>
        <w:t>Câu 9: (1 điểm) Mẹ mua cho An 45 cái kẹo.An cho bạn Mai mất đi 15 cái kẹo. Hỏi số kẹp còn lại của An là:</w:t>
      </w:r>
    </w:p>
    <w:p>
      <w:pPr>
        <w:pStyle w:val="6"/>
        <w:spacing w:before="197"/>
        <w:ind w:left="1000"/>
      </w:pPr>
      <w:r>
        <w:t>A.Bằng số kẹo của Mai</w:t>
      </w:r>
    </w:p>
    <w:p>
      <w:pPr>
        <w:pStyle w:val="8"/>
        <w:numPr>
          <w:ilvl w:val="0"/>
          <w:numId w:val="7"/>
        </w:numPr>
        <w:tabs>
          <w:tab w:val="left" w:pos="1327"/>
        </w:tabs>
        <w:spacing w:before="249" w:after="0" w:line="240" w:lineRule="auto"/>
        <w:ind w:left="1326" w:right="0" w:hanging="327"/>
        <w:jc w:val="left"/>
        <w:rPr>
          <w:sz w:val="28"/>
        </w:rPr>
      </w:pPr>
      <w:r>
        <w:rPr>
          <w:sz w:val="28"/>
        </w:rPr>
        <w:t>Nhiều hơn số kẹo của</w:t>
      </w:r>
      <w:r>
        <w:rPr>
          <w:spacing w:val="-4"/>
          <w:sz w:val="28"/>
        </w:rPr>
        <w:t xml:space="preserve"> </w:t>
      </w:r>
      <w:r>
        <w:rPr>
          <w:sz w:val="28"/>
        </w:rPr>
        <w:t>Mai</w:t>
      </w:r>
    </w:p>
    <w:p>
      <w:pPr>
        <w:pStyle w:val="8"/>
        <w:numPr>
          <w:ilvl w:val="0"/>
          <w:numId w:val="7"/>
        </w:numPr>
        <w:tabs>
          <w:tab w:val="left" w:pos="1327"/>
        </w:tabs>
        <w:spacing w:before="247" w:after="0" w:line="240" w:lineRule="auto"/>
        <w:ind w:left="1326" w:right="0" w:hanging="327"/>
        <w:jc w:val="left"/>
        <w:rPr>
          <w:sz w:val="28"/>
        </w:rPr>
      </w:pPr>
      <w: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4384040</wp:posOffset>
            </wp:positionH>
            <wp:positionV relativeFrom="paragraph">
              <wp:posOffset>516890</wp:posOffset>
            </wp:positionV>
            <wp:extent cx="1752600" cy="1543050"/>
            <wp:effectExtent l="0" t="0" r="0" b="0"/>
            <wp:wrapNone/>
            <wp:docPr id="2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64.jpe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Ít hơn số kẹo của</w:t>
      </w:r>
      <w:r>
        <w:rPr>
          <w:spacing w:val="-6"/>
          <w:sz w:val="28"/>
        </w:rPr>
        <w:t xml:space="preserve"> </w:t>
      </w:r>
      <w:r>
        <w:rPr>
          <w:sz w:val="28"/>
        </w:rPr>
        <w:t>Mai</w:t>
      </w:r>
    </w:p>
    <w:p>
      <w:pPr>
        <w:pStyle w:val="6"/>
        <w:rPr>
          <w:sz w:val="30"/>
        </w:rPr>
      </w:pPr>
    </w:p>
    <w:p>
      <w:pPr>
        <w:pStyle w:val="6"/>
        <w:rPr>
          <w:sz w:val="30"/>
        </w:rPr>
      </w:pPr>
    </w:p>
    <w:p>
      <w:pPr>
        <w:pStyle w:val="6"/>
        <w:rPr>
          <w:sz w:val="30"/>
        </w:rPr>
      </w:pPr>
    </w:p>
    <w:p>
      <w:pPr>
        <w:pStyle w:val="6"/>
        <w:rPr>
          <w:sz w:val="30"/>
        </w:rPr>
      </w:pPr>
    </w:p>
    <w:p>
      <w:pPr>
        <w:pStyle w:val="6"/>
        <w:rPr>
          <w:sz w:val="30"/>
        </w:rPr>
      </w:pPr>
    </w:p>
    <w:p>
      <w:pPr>
        <w:pStyle w:val="6"/>
        <w:rPr>
          <w:sz w:val="30"/>
        </w:rPr>
      </w:pPr>
    </w:p>
    <w:p>
      <w:pPr>
        <w:pStyle w:val="6"/>
        <w:spacing w:before="1"/>
        <w:rPr>
          <w:sz w:val="30"/>
        </w:rPr>
      </w:pPr>
    </w:p>
    <w:p>
      <w:pPr>
        <w:tabs>
          <w:tab w:val="left" w:pos="3388"/>
        </w:tabs>
        <w:spacing w:before="1"/>
        <w:ind w:left="1000" w:right="0" w:firstLine="0"/>
        <w:jc w:val="left"/>
        <w:rPr>
          <w:sz w:val="28"/>
        </w:rPr>
      </w:pPr>
      <w:r>
        <w:rPr>
          <w:b/>
          <w:sz w:val="28"/>
        </w:rPr>
        <w:t>Câu 10:</w:t>
      </w:r>
      <w:r>
        <w:rPr>
          <w:b/>
          <w:spacing w:val="68"/>
          <w:sz w:val="28"/>
        </w:rPr>
        <w:t xml:space="preserve"> </w:t>
      </w:r>
      <w:r>
        <w:rPr>
          <w:sz w:val="28"/>
        </w:rPr>
        <w:t>(1</w:t>
      </w:r>
      <w:r>
        <w:rPr>
          <w:spacing w:val="-3"/>
          <w:sz w:val="28"/>
        </w:rPr>
        <w:t xml:space="preserve"> </w:t>
      </w:r>
      <w:r>
        <w:rPr>
          <w:sz w:val="28"/>
        </w:rPr>
        <w:t>điểm)</w:t>
      </w:r>
      <w:r>
        <w:rPr>
          <w:sz w:val="28"/>
        </w:rPr>
        <w:tab/>
      </w:r>
      <w:r>
        <w:rPr>
          <w:sz w:val="28"/>
        </w:rPr>
        <w:t>Có ………khối lập</w:t>
      </w:r>
      <w:r>
        <w:rPr>
          <w:spacing w:val="-1"/>
          <w:sz w:val="28"/>
        </w:rPr>
        <w:t xml:space="preserve"> </w:t>
      </w:r>
      <w:r>
        <w:rPr>
          <w:sz w:val="28"/>
        </w:rPr>
        <w:t>phương</w:t>
      </w:r>
    </w:p>
    <w:p>
      <w:pPr>
        <w:pStyle w:val="6"/>
        <w:tabs>
          <w:tab w:val="left" w:leader="dot" w:pos="4077"/>
        </w:tabs>
        <w:spacing w:before="249"/>
        <w:ind w:left="2978"/>
      </w:pPr>
      <w:r>
        <w:t>Có</w:t>
      </w:r>
      <w:r>
        <w:tab/>
      </w:r>
      <w:r>
        <w:t>khối hộp chữ</w:t>
      </w:r>
      <w:r>
        <w:rPr>
          <w:spacing w:val="-1"/>
        </w:rPr>
        <w:t xml:space="preserve"> </w:t>
      </w:r>
      <w:r>
        <w:t>nhật</w:t>
      </w:r>
    </w:p>
    <w:p>
      <w:pPr>
        <w:pStyle w:val="6"/>
        <w:spacing w:before="247"/>
        <w:ind w:left="1161"/>
      </w:pPr>
      <w:r>
        <w:rPr>
          <w:b/>
        </w:rPr>
        <w:t xml:space="preserve">Câu 11. </w:t>
      </w:r>
      <w:r>
        <w:t>Viết các số có hai chữ số và có chữ số 8 ở hàng đơn vị</w:t>
      </w:r>
    </w:p>
    <w:p>
      <w:pPr>
        <w:pStyle w:val="6"/>
        <w:spacing w:before="184"/>
        <w:ind w:left="1161"/>
      </w:pPr>
      <w:r>
        <w:t>…………………………………………………………………………………….</w:t>
      </w:r>
    </w:p>
    <w:p>
      <w:pPr>
        <w:pStyle w:val="6"/>
        <w:spacing w:before="187"/>
        <w:ind w:left="1161"/>
      </w:pPr>
      <w:r>
        <w:t>…………………………………………………………………………………….</w:t>
      </w:r>
    </w:p>
    <w:p>
      <w:pPr>
        <w:pStyle w:val="6"/>
        <w:spacing w:before="185"/>
        <w:ind w:left="1161"/>
      </w:pPr>
      <w:r>
        <w:t>…………………………………………………………………………………….</w:t>
      </w:r>
    </w:p>
    <w:p>
      <w:pPr>
        <w:pStyle w:val="6"/>
        <w:spacing w:before="184" w:line="256" w:lineRule="auto"/>
        <w:ind w:left="1161" w:right="1552"/>
      </w:pPr>
      <w:r>
        <w:rPr>
          <w:b/>
        </w:rPr>
        <w:t>Câu 12.</w:t>
      </w:r>
      <w:r>
        <w:t>Viết các số có hai chữ số và chữ số hàng đơn vị là số liền sau của chữ số hàng chục.</w:t>
      </w:r>
    </w:p>
    <w:p>
      <w:pPr>
        <w:pStyle w:val="6"/>
        <w:spacing w:before="190"/>
        <w:ind w:left="1161"/>
      </w:pPr>
      <w:r>
        <w:t>…………………………………………………………………………………….</w:t>
      </w:r>
    </w:p>
    <w:p>
      <w:pPr>
        <w:pStyle w:val="6"/>
        <w:spacing w:before="187"/>
        <w:ind w:left="1161"/>
      </w:pPr>
      <w:r>
        <w:t>…………………………………………………………………………………….</w:t>
      </w:r>
    </w:p>
    <w:p>
      <w:pPr>
        <w:spacing w:after="0"/>
        <w:sectPr>
          <w:pgSz w:w="12240" w:h="15840"/>
          <w:pgMar w:top="1500" w:right="0" w:bottom="280" w:left="440" w:header="720" w:footer="720" w:gutter="0"/>
          <w:cols w:space="720" w:num="1"/>
        </w:sectPr>
      </w:pPr>
    </w:p>
    <w:p>
      <w:pPr>
        <w:pStyle w:val="2"/>
        <w:spacing w:before="63" w:after="57" w:line="508" w:lineRule="auto"/>
        <w:ind w:right="3041" w:firstLine="1617"/>
      </w:pPr>
      <w:r>
        <w:rPr>
          <w:color w:val="FF0000"/>
        </w:rPr>
        <w:t xml:space="preserve">PHIẾU BÀI TẬP TUẦN 35 : ÔN TẬP CUỐI NĂM </w:t>
      </w:r>
      <w:r>
        <w:t>Câu 1. &gt;, &lt;, =?</w:t>
      </w:r>
    </w:p>
    <w:tbl>
      <w:tblPr>
        <w:tblStyle w:val="5"/>
        <w:tblW w:w="0" w:type="auto"/>
        <w:tblInd w:w="80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24"/>
        <w:gridCol w:w="3133"/>
        <w:gridCol w:w="345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2424" w:type="dxa"/>
          </w:tcPr>
          <w:p>
            <w:pPr>
              <w:pStyle w:val="9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17 – 2 …. 16</w:t>
            </w:r>
          </w:p>
        </w:tc>
        <w:tc>
          <w:tcPr>
            <w:tcW w:w="3133" w:type="dxa"/>
          </w:tcPr>
          <w:p>
            <w:pPr>
              <w:pStyle w:val="9"/>
              <w:spacing w:line="311" w:lineRule="exact"/>
              <w:ind w:left="752"/>
              <w:rPr>
                <w:sz w:val="28"/>
              </w:rPr>
            </w:pPr>
            <w:r>
              <w:rPr>
                <w:sz w:val="28"/>
              </w:rPr>
              <w:t>17 – 4 …. 16 – 3</w:t>
            </w:r>
          </w:p>
        </w:tc>
        <w:tc>
          <w:tcPr>
            <w:tcW w:w="3455" w:type="dxa"/>
          </w:tcPr>
          <w:p>
            <w:pPr>
              <w:pStyle w:val="9"/>
              <w:spacing w:line="311" w:lineRule="exact"/>
              <w:ind w:left="487"/>
              <w:rPr>
                <w:sz w:val="28"/>
              </w:rPr>
            </w:pPr>
            <w:r>
              <w:rPr>
                <w:sz w:val="28"/>
              </w:rPr>
              <w:t>17 – 4 …. 18 – 3 – 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2424" w:type="dxa"/>
          </w:tcPr>
          <w:p>
            <w:pPr>
              <w:pStyle w:val="9"/>
              <w:spacing w:before="147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30 …. 50</w:t>
            </w:r>
          </w:p>
        </w:tc>
        <w:tc>
          <w:tcPr>
            <w:tcW w:w="3133" w:type="dxa"/>
          </w:tcPr>
          <w:p>
            <w:pPr>
              <w:pStyle w:val="9"/>
              <w:spacing w:before="147" w:line="302" w:lineRule="exact"/>
              <w:ind w:left="752"/>
              <w:rPr>
                <w:sz w:val="28"/>
              </w:rPr>
            </w:pPr>
            <w:r>
              <w:rPr>
                <w:sz w:val="28"/>
              </w:rPr>
              <w:t>80 …. 10</w:t>
            </w:r>
          </w:p>
        </w:tc>
        <w:tc>
          <w:tcPr>
            <w:tcW w:w="3455" w:type="dxa"/>
          </w:tcPr>
          <w:p>
            <w:pPr>
              <w:pStyle w:val="9"/>
              <w:spacing w:before="147" w:line="302" w:lineRule="exact"/>
              <w:ind w:left="487"/>
              <w:rPr>
                <w:sz w:val="28"/>
              </w:rPr>
            </w:pPr>
            <w:r>
              <w:rPr>
                <w:sz w:val="28"/>
              </w:rPr>
              <w:t>18 – 4 + 3 …. 16 – 2 + 4</w:t>
            </w:r>
          </w:p>
        </w:tc>
      </w:tr>
    </w:tbl>
    <w:p>
      <w:pPr>
        <w:pStyle w:val="6"/>
        <w:spacing w:before="10"/>
        <w:rPr>
          <w:b/>
          <w:sz w:val="17"/>
        </w:rPr>
      </w:pPr>
    </w:p>
    <w:p>
      <w:pPr>
        <w:spacing w:before="89"/>
        <w:ind w:left="1000" w:right="0" w:firstLine="0"/>
        <w:jc w:val="left"/>
        <w:rPr>
          <w:b/>
          <w:sz w:val="28"/>
        </w:rPr>
      </w:pPr>
      <w:r>
        <w:rPr>
          <w:b/>
          <w:sz w:val="28"/>
        </w:rPr>
        <w:t>Câu 2. Viết tiếp vào chỗ chấm:</w:t>
      </w:r>
    </w:p>
    <w:p>
      <w:pPr>
        <w:pStyle w:val="6"/>
        <w:rPr>
          <w:b/>
          <w:sz w:val="20"/>
        </w:rPr>
      </w:pPr>
    </w:p>
    <w:p>
      <w:pPr>
        <w:pStyle w:val="6"/>
        <w:spacing w:before="3"/>
        <w:rPr>
          <w:b/>
          <w:sz w:val="16"/>
        </w:rPr>
      </w:pPr>
    </w:p>
    <w:tbl>
      <w:tblPr>
        <w:tblStyle w:val="5"/>
        <w:tblW w:w="0" w:type="auto"/>
        <w:tblInd w:w="80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22"/>
        <w:gridCol w:w="48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2" w:hRule="atLeast"/>
        </w:trPr>
        <w:tc>
          <w:tcPr>
            <w:tcW w:w="4922" w:type="dxa"/>
          </w:tcPr>
          <w:p>
            <w:pPr>
              <w:pStyle w:val="9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+ Số 58 gồm … chục và … đơn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vị.</w:t>
            </w:r>
          </w:p>
          <w:p>
            <w:pPr>
              <w:pStyle w:val="9"/>
              <w:spacing w:before="5"/>
              <w:rPr>
                <w:b/>
                <w:sz w:val="31"/>
              </w:rPr>
            </w:pPr>
          </w:p>
          <w:p>
            <w:pPr>
              <w:pStyle w:val="9"/>
              <w:ind w:left="200"/>
              <w:rPr>
                <w:sz w:val="28"/>
              </w:rPr>
            </w:pPr>
            <w:r>
              <w:rPr>
                <w:sz w:val="28"/>
              </w:rPr>
              <w:t>+ Số 93 gồm … đơn vị và …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chục.</w:t>
            </w:r>
          </w:p>
          <w:p>
            <w:pPr>
              <w:pStyle w:val="9"/>
              <w:spacing w:before="3"/>
              <w:rPr>
                <w:b/>
                <w:sz w:val="31"/>
              </w:rPr>
            </w:pPr>
          </w:p>
          <w:p>
            <w:pPr>
              <w:pStyle w:val="9"/>
              <w:ind w:left="200"/>
              <w:rPr>
                <w:sz w:val="28"/>
              </w:rPr>
            </w:pPr>
            <w:r>
              <w:rPr>
                <w:sz w:val="28"/>
              </w:rPr>
              <w:t>+ Số 26 gồm … chục và … đơn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vị.</w:t>
            </w:r>
          </w:p>
          <w:p>
            <w:pPr>
              <w:pStyle w:val="9"/>
              <w:spacing w:before="6"/>
              <w:rPr>
                <w:b/>
                <w:sz w:val="31"/>
              </w:rPr>
            </w:pPr>
          </w:p>
          <w:p>
            <w:pPr>
              <w:pStyle w:val="9"/>
              <w:ind w:left="200"/>
              <w:rPr>
                <w:sz w:val="28"/>
              </w:rPr>
            </w:pPr>
            <w:r>
              <w:rPr>
                <w:sz w:val="28"/>
              </w:rPr>
              <w:t>+ Số … gồm 8 chục và 0 đơn vị.</w:t>
            </w:r>
          </w:p>
          <w:p>
            <w:pPr>
              <w:pStyle w:val="9"/>
              <w:spacing w:before="3"/>
              <w:rPr>
                <w:b/>
                <w:sz w:val="31"/>
              </w:rPr>
            </w:pPr>
          </w:p>
          <w:p>
            <w:pPr>
              <w:pStyle w:val="9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+ Số 11 gồm … chục và … đơn vị.</w:t>
            </w:r>
          </w:p>
        </w:tc>
        <w:tc>
          <w:tcPr>
            <w:tcW w:w="4806" w:type="dxa"/>
          </w:tcPr>
          <w:p>
            <w:pPr>
              <w:pStyle w:val="9"/>
              <w:spacing w:line="311" w:lineRule="exact"/>
              <w:ind w:left="786"/>
              <w:rPr>
                <w:sz w:val="28"/>
              </w:rPr>
            </w:pPr>
            <w:r>
              <w:rPr>
                <w:sz w:val="28"/>
              </w:rPr>
              <w:t>+ Số liền trước số 30 là …</w:t>
            </w:r>
          </w:p>
          <w:p>
            <w:pPr>
              <w:pStyle w:val="9"/>
              <w:spacing w:before="5"/>
              <w:rPr>
                <w:b/>
                <w:sz w:val="31"/>
              </w:rPr>
            </w:pPr>
          </w:p>
          <w:p>
            <w:pPr>
              <w:pStyle w:val="9"/>
              <w:ind w:left="786"/>
              <w:rPr>
                <w:sz w:val="28"/>
              </w:rPr>
            </w:pPr>
            <w:r>
              <w:rPr>
                <w:sz w:val="28"/>
              </w:rPr>
              <w:t>+ Số liền sau số 20 là …</w:t>
            </w:r>
          </w:p>
          <w:p>
            <w:pPr>
              <w:pStyle w:val="9"/>
              <w:spacing w:before="3"/>
              <w:rPr>
                <w:b/>
                <w:sz w:val="31"/>
              </w:rPr>
            </w:pPr>
          </w:p>
          <w:p>
            <w:pPr>
              <w:pStyle w:val="9"/>
              <w:ind w:left="786"/>
              <w:rPr>
                <w:sz w:val="28"/>
              </w:rPr>
            </w:pPr>
            <w:r>
              <w:rPr>
                <w:sz w:val="28"/>
              </w:rPr>
              <w:t>+ Số liền trước số 97 là …</w:t>
            </w:r>
          </w:p>
          <w:p>
            <w:pPr>
              <w:pStyle w:val="9"/>
              <w:spacing w:before="6"/>
              <w:rPr>
                <w:b/>
                <w:sz w:val="31"/>
              </w:rPr>
            </w:pPr>
          </w:p>
          <w:p>
            <w:pPr>
              <w:pStyle w:val="9"/>
              <w:ind w:left="786"/>
              <w:rPr>
                <w:sz w:val="28"/>
              </w:rPr>
            </w:pPr>
            <w:r>
              <w:rPr>
                <w:sz w:val="28"/>
              </w:rPr>
              <w:t>+ Số bé nhất có một chữ số là …..</w:t>
            </w:r>
          </w:p>
          <w:p>
            <w:pPr>
              <w:pStyle w:val="9"/>
              <w:spacing w:before="3"/>
              <w:rPr>
                <w:b/>
                <w:sz w:val="31"/>
              </w:rPr>
            </w:pPr>
          </w:p>
          <w:p>
            <w:pPr>
              <w:pStyle w:val="9"/>
              <w:spacing w:line="302" w:lineRule="exact"/>
              <w:ind w:left="786"/>
              <w:rPr>
                <w:sz w:val="28"/>
              </w:rPr>
            </w:pPr>
            <w:r>
              <w:rPr>
                <w:sz w:val="28"/>
              </w:rPr>
              <w:t>+ Số bé nhất có hai chữ số là ..…</w:t>
            </w:r>
          </w:p>
        </w:tc>
      </w:tr>
    </w:tbl>
    <w:p>
      <w:pPr>
        <w:pStyle w:val="6"/>
        <w:spacing w:before="8"/>
        <w:rPr>
          <w:b/>
          <w:sz w:val="27"/>
        </w:rPr>
      </w:pPr>
    </w:p>
    <w:p>
      <w:pPr>
        <w:spacing w:before="89"/>
        <w:ind w:left="1000" w:right="0" w:firstLine="0"/>
        <w:jc w:val="left"/>
        <w:rPr>
          <w:b/>
          <w:sz w:val="28"/>
        </w:rPr>
      </w:pPr>
      <w:r>
        <w:rPr>
          <w:b/>
          <w:sz w:val="28"/>
        </w:rPr>
        <w:t>Câu 3. Tính :</w:t>
      </w:r>
    </w:p>
    <w:p>
      <w:pPr>
        <w:pStyle w:val="6"/>
        <w:rPr>
          <w:b/>
          <w:sz w:val="20"/>
        </w:rPr>
      </w:pPr>
    </w:p>
    <w:p>
      <w:pPr>
        <w:pStyle w:val="6"/>
        <w:spacing w:before="2" w:after="1"/>
        <w:rPr>
          <w:b/>
          <w:sz w:val="16"/>
        </w:rPr>
      </w:pPr>
    </w:p>
    <w:tbl>
      <w:tblPr>
        <w:tblStyle w:val="5"/>
        <w:tblW w:w="0" w:type="auto"/>
        <w:tblInd w:w="80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3"/>
        <w:gridCol w:w="2267"/>
        <w:gridCol w:w="2395"/>
        <w:gridCol w:w="244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2023" w:type="dxa"/>
          </w:tcPr>
          <w:p>
            <w:pPr>
              <w:pStyle w:val="9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5 + 5 = ….</w:t>
            </w:r>
          </w:p>
        </w:tc>
        <w:tc>
          <w:tcPr>
            <w:tcW w:w="2267" w:type="dxa"/>
          </w:tcPr>
          <w:p>
            <w:pPr>
              <w:pStyle w:val="9"/>
              <w:spacing w:line="311" w:lineRule="exact"/>
              <w:ind w:left="524"/>
              <w:rPr>
                <w:sz w:val="28"/>
              </w:rPr>
            </w:pPr>
            <w:r>
              <w:rPr>
                <w:sz w:val="28"/>
              </w:rPr>
              <w:t>9 + 1 = …</w:t>
            </w:r>
          </w:p>
        </w:tc>
        <w:tc>
          <w:tcPr>
            <w:tcW w:w="2395" w:type="dxa"/>
          </w:tcPr>
          <w:p>
            <w:pPr>
              <w:pStyle w:val="9"/>
              <w:spacing w:line="311" w:lineRule="exact"/>
              <w:ind w:left="427" w:right="510"/>
              <w:jc w:val="center"/>
              <w:rPr>
                <w:sz w:val="28"/>
              </w:rPr>
            </w:pPr>
            <w:r>
              <w:rPr>
                <w:sz w:val="28"/>
              </w:rPr>
              <w:t>10 – 2 = …</w:t>
            </w:r>
          </w:p>
        </w:tc>
        <w:tc>
          <w:tcPr>
            <w:tcW w:w="2447" w:type="dxa"/>
          </w:tcPr>
          <w:p>
            <w:pPr>
              <w:pStyle w:val="9"/>
              <w:spacing w:line="311" w:lineRule="exact"/>
              <w:ind w:left="528"/>
              <w:rPr>
                <w:sz w:val="28"/>
              </w:rPr>
            </w:pPr>
            <w:r>
              <w:rPr>
                <w:sz w:val="28"/>
              </w:rPr>
              <w:t>7 + 3 – 8 = 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2023" w:type="dxa"/>
          </w:tcPr>
          <w:p>
            <w:pPr>
              <w:pStyle w:val="9"/>
              <w:spacing w:before="149"/>
              <w:ind w:left="200"/>
              <w:rPr>
                <w:sz w:val="28"/>
              </w:rPr>
            </w:pPr>
            <w:r>
              <w:rPr>
                <w:sz w:val="28"/>
              </w:rPr>
              <w:t>6 + 3 = ….</w:t>
            </w:r>
          </w:p>
        </w:tc>
        <w:tc>
          <w:tcPr>
            <w:tcW w:w="2267" w:type="dxa"/>
          </w:tcPr>
          <w:p>
            <w:pPr>
              <w:pStyle w:val="9"/>
              <w:spacing w:before="149"/>
              <w:ind w:left="524"/>
              <w:rPr>
                <w:sz w:val="28"/>
              </w:rPr>
            </w:pPr>
            <w:r>
              <w:rPr>
                <w:sz w:val="28"/>
              </w:rPr>
              <w:t>1 + 9 = ...</w:t>
            </w:r>
          </w:p>
        </w:tc>
        <w:tc>
          <w:tcPr>
            <w:tcW w:w="2395" w:type="dxa"/>
          </w:tcPr>
          <w:p>
            <w:pPr>
              <w:pStyle w:val="9"/>
              <w:spacing w:before="149"/>
              <w:ind w:left="425" w:right="510"/>
              <w:jc w:val="center"/>
              <w:rPr>
                <w:sz w:val="28"/>
              </w:rPr>
            </w:pPr>
            <w:r>
              <w:rPr>
                <w:sz w:val="28"/>
              </w:rPr>
              <w:t>10 – 3 =….</w:t>
            </w:r>
          </w:p>
        </w:tc>
        <w:tc>
          <w:tcPr>
            <w:tcW w:w="2447" w:type="dxa"/>
          </w:tcPr>
          <w:p>
            <w:pPr>
              <w:pStyle w:val="9"/>
              <w:spacing w:before="149"/>
              <w:ind w:left="528"/>
              <w:rPr>
                <w:sz w:val="28"/>
              </w:rPr>
            </w:pPr>
            <w:r>
              <w:rPr>
                <w:sz w:val="28"/>
              </w:rPr>
              <w:t>6 + 1 + 3 = ...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023" w:type="dxa"/>
          </w:tcPr>
          <w:p>
            <w:pPr>
              <w:pStyle w:val="9"/>
              <w:spacing w:before="147"/>
              <w:ind w:left="200"/>
              <w:rPr>
                <w:sz w:val="28"/>
              </w:rPr>
            </w:pPr>
            <w:r>
              <w:rPr>
                <w:sz w:val="28"/>
              </w:rPr>
              <w:t>4 + 5 = ….</w:t>
            </w:r>
          </w:p>
        </w:tc>
        <w:tc>
          <w:tcPr>
            <w:tcW w:w="2267" w:type="dxa"/>
          </w:tcPr>
          <w:p>
            <w:pPr>
              <w:pStyle w:val="9"/>
              <w:spacing w:before="147"/>
              <w:ind w:left="524"/>
              <w:rPr>
                <w:sz w:val="28"/>
              </w:rPr>
            </w:pPr>
            <w:r>
              <w:rPr>
                <w:sz w:val="28"/>
              </w:rPr>
              <w:t>3 + 7 = …</w:t>
            </w:r>
          </w:p>
        </w:tc>
        <w:tc>
          <w:tcPr>
            <w:tcW w:w="2395" w:type="dxa"/>
          </w:tcPr>
          <w:p>
            <w:pPr>
              <w:pStyle w:val="9"/>
              <w:spacing w:before="147"/>
              <w:ind w:left="496" w:right="509"/>
              <w:jc w:val="center"/>
              <w:rPr>
                <w:sz w:val="28"/>
              </w:rPr>
            </w:pPr>
            <w:r>
              <w:rPr>
                <w:sz w:val="28"/>
              </w:rPr>
              <w:t>10 – 4 = ….</w:t>
            </w:r>
          </w:p>
        </w:tc>
        <w:tc>
          <w:tcPr>
            <w:tcW w:w="2447" w:type="dxa"/>
          </w:tcPr>
          <w:p>
            <w:pPr>
              <w:pStyle w:val="9"/>
              <w:spacing w:before="147"/>
              <w:ind w:left="528"/>
              <w:rPr>
                <w:sz w:val="28"/>
              </w:rPr>
            </w:pPr>
            <w:r>
              <w:rPr>
                <w:sz w:val="28"/>
              </w:rPr>
              <w:t>10 – 7 + 3 = 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2023" w:type="dxa"/>
          </w:tcPr>
          <w:p>
            <w:pPr>
              <w:pStyle w:val="9"/>
              <w:spacing w:before="149"/>
              <w:ind w:left="200"/>
              <w:rPr>
                <w:sz w:val="28"/>
              </w:rPr>
            </w:pPr>
            <w:r>
              <w:rPr>
                <w:sz w:val="28"/>
              </w:rPr>
              <w:t>7 + 3 = ….</w:t>
            </w:r>
          </w:p>
        </w:tc>
        <w:tc>
          <w:tcPr>
            <w:tcW w:w="2267" w:type="dxa"/>
          </w:tcPr>
          <w:p>
            <w:pPr>
              <w:pStyle w:val="9"/>
              <w:spacing w:before="149"/>
              <w:ind w:left="524"/>
              <w:rPr>
                <w:sz w:val="28"/>
              </w:rPr>
            </w:pPr>
            <w:r>
              <w:rPr>
                <w:sz w:val="28"/>
              </w:rPr>
              <w:t>5 + 3 = …</w:t>
            </w:r>
          </w:p>
        </w:tc>
        <w:tc>
          <w:tcPr>
            <w:tcW w:w="2395" w:type="dxa"/>
          </w:tcPr>
          <w:p>
            <w:pPr>
              <w:pStyle w:val="9"/>
              <w:spacing w:before="149"/>
              <w:ind w:left="496" w:right="509"/>
              <w:jc w:val="center"/>
              <w:rPr>
                <w:sz w:val="28"/>
              </w:rPr>
            </w:pPr>
            <w:r>
              <w:rPr>
                <w:sz w:val="28"/>
              </w:rPr>
              <w:t>10 – 5 = ….</w:t>
            </w:r>
          </w:p>
        </w:tc>
        <w:tc>
          <w:tcPr>
            <w:tcW w:w="2447" w:type="dxa"/>
          </w:tcPr>
          <w:p>
            <w:pPr>
              <w:pStyle w:val="9"/>
              <w:spacing w:before="149"/>
              <w:ind w:left="528"/>
              <w:rPr>
                <w:sz w:val="28"/>
              </w:rPr>
            </w:pPr>
            <w:r>
              <w:rPr>
                <w:sz w:val="28"/>
              </w:rPr>
              <w:t>7 + 1 + 2 = 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2023" w:type="dxa"/>
          </w:tcPr>
          <w:p>
            <w:pPr>
              <w:pStyle w:val="9"/>
              <w:spacing w:before="149"/>
              <w:ind w:left="200"/>
              <w:rPr>
                <w:sz w:val="28"/>
              </w:rPr>
            </w:pPr>
            <w:r>
              <w:rPr>
                <w:sz w:val="28"/>
              </w:rPr>
              <w:t>1 + 8 = …</w:t>
            </w:r>
          </w:p>
        </w:tc>
        <w:tc>
          <w:tcPr>
            <w:tcW w:w="2267" w:type="dxa"/>
          </w:tcPr>
          <w:p>
            <w:pPr>
              <w:pStyle w:val="9"/>
              <w:spacing w:before="149"/>
              <w:ind w:left="524"/>
              <w:rPr>
                <w:sz w:val="28"/>
              </w:rPr>
            </w:pPr>
            <w:r>
              <w:rPr>
                <w:sz w:val="28"/>
              </w:rPr>
              <w:t>2 + 8 =….</w:t>
            </w:r>
          </w:p>
        </w:tc>
        <w:tc>
          <w:tcPr>
            <w:tcW w:w="2395" w:type="dxa"/>
          </w:tcPr>
          <w:p>
            <w:pPr>
              <w:pStyle w:val="9"/>
              <w:spacing w:before="149"/>
              <w:ind w:left="443" w:right="510"/>
              <w:jc w:val="center"/>
              <w:rPr>
                <w:sz w:val="28"/>
              </w:rPr>
            </w:pPr>
            <w:r>
              <w:rPr>
                <w:sz w:val="28"/>
              </w:rPr>
              <w:t>10 + 0 =….</w:t>
            </w:r>
          </w:p>
        </w:tc>
        <w:tc>
          <w:tcPr>
            <w:tcW w:w="2447" w:type="dxa"/>
          </w:tcPr>
          <w:p>
            <w:pPr>
              <w:pStyle w:val="9"/>
              <w:spacing w:before="149"/>
              <w:ind w:left="528"/>
              <w:rPr>
                <w:sz w:val="28"/>
              </w:rPr>
            </w:pPr>
            <w:r>
              <w:rPr>
                <w:sz w:val="28"/>
              </w:rPr>
              <w:t>1 + 8 + 1 = 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2023" w:type="dxa"/>
          </w:tcPr>
          <w:p>
            <w:pPr>
              <w:pStyle w:val="9"/>
              <w:spacing w:before="147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0 + 10 =….</w:t>
            </w:r>
          </w:p>
        </w:tc>
        <w:tc>
          <w:tcPr>
            <w:tcW w:w="2267" w:type="dxa"/>
          </w:tcPr>
          <w:p>
            <w:pPr>
              <w:pStyle w:val="9"/>
              <w:spacing w:before="147" w:line="302" w:lineRule="exact"/>
              <w:ind w:left="524"/>
              <w:rPr>
                <w:sz w:val="28"/>
              </w:rPr>
            </w:pPr>
            <w:r>
              <w:rPr>
                <w:sz w:val="28"/>
              </w:rPr>
              <w:t>4 + 6 = ….</w:t>
            </w:r>
          </w:p>
        </w:tc>
        <w:tc>
          <w:tcPr>
            <w:tcW w:w="2395" w:type="dxa"/>
          </w:tcPr>
          <w:p>
            <w:pPr>
              <w:pStyle w:val="9"/>
              <w:spacing w:before="147" w:line="302" w:lineRule="exact"/>
              <w:ind w:left="425" w:right="510"/>
              <w:jc w:val="center"/>
              <w:rPr>
                <w:sz w:val="28"/>
              </w:rPr>
            </w:pPr>
            <w:r>
              <w:rPr>
                <w:sz w:val="28"/>
              </w:rPr>
              <w:t>10 – 9 =….</w:t>
            </w:r>
          </w:p>
        </w:tc>
        <w:tc>
          <w:tcPr>
            <w:tcW w:w="2447" w:type="dxa"/>
          </w:tcPr>
          <w:p>
            <w:pPr>
              <w:pStyle w:val="9"/>
              <w:spacing w:before="147" w:line="302" w:lineRule="exact"/>
              <w:ind w:left="528"/>
              <w:rPr>
                <w:sz w:val="28"/>
              </w:rPr>
            </w:pPr>
            <w:r>
              <w:rPr>
                <w:sz w:val="28"/>
              </w:rPr>
              <w:t>10 – 6 + 6 = …</w:t>
            </w:r>
          </w:p>
        </w:tc>
      </w:tr>
    </w:tbl>
    <w:p>
      <w:pPr>
        <w:pStyle w:val="6"/>
        <w:spacing w:before="7"/>
        <w:rPr>
          <w:b/>
          <w:sz w:val="17"/>
        </w:rPr>
      </w:pPr>
    </w:p>
    <w:p>
      <w:pPr>
        <w:spacing w:before="89"/>
        <w:ind w:left="1000" w:right="0" w:firstLine="0"/>
        <w:jc w:val="left"/>
        <w:rPr>
          <w:b/>
          <w:sz w:val="28"/>
        </w:rPr>
      </w:pPr>
      <w:r>
        <w:rPr>
          <w:b/>
          <w:sz w:val="28"/>
        </w:rPr>
        <w:t>Câu 4. Số?</w:t>
      </w:r>
    </w:p>
    <w:p>
      <w:pPr>
        <w:pStyle w:val="6"/>
        <w:rPr>
          <w:b/>
          <w:sz w:val="20"/>
        </w:rPr>
      </w:pPr>
    </w:p>
    <w:p>
      <w:pPr>
        <w:pStyle w:val="6"/>
        <w:spacing w:before="5"/>
        <w:rPr>
          <w:b/>
          <w:sz w:val="16"/>
        </w:rPr>
      </w:pPr>
    </w:p>
    <w:tbl>
      <w:tblPr>
        <w:tblStyle w:val="5"/>
        <w:tblW w:w="0" w:type="auto"/>
        <w:tblInd w:w="80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05"/>
        <w:gridCol w:w="2314"/>
        <w:gridCol w:w="2294"/>
        <w:gridCol w:w="263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205" w:type="dxa"/>
          </w:tcPr>
          <w:p>
            <w:pPr>
              <w:pStyle w:val="9"/>
              <w:spacing w:line="291" w:lineRule="exact"/>
              <w:ind w:left="200"/>
              <w:rPr>
                <w:sz w:val="28"/>
              </w:rPr>
            </w:pPr>
            <w:r>
              <w:rPr>
                <w:sz w:val="28"/>
              </w:rPr>
              <w:t>10 + …... = 68</w:t>
            </w:r>
          </w:p>
        </w:tc>
        <w:tc>
          <w:tcPr>
            <w:tcW w:w="2314" w:type="dxa"/>
          </w:tcPr>
          <w:p>
            <w:pPr>
              <w:pStyle w:val="9"/>
              <w:spacing w:line="291" w:lineRule="exact"/>
              <w:ind w:left="356"/>
              <w:rPr>
                <w:sz w:val="28"/>
              </w:rPr>
            </w:pPr>
            <w:r>
              <w:rPr>
                <w:sz w:val="28"/>
              </w:rPr>
              <w:t>76 – ….. = 13</w:t>
            </w:r>
          </w:p>
        </w:tc>
        <w:tc>
          <w:tcPr>
            <w:tcW w:w="2294" w:type="dxa"/>
          </w:tcPr>
          <w:p>
            <w:pPr>
              <w:pStyle w:val="9"/>
              <w:spacing w:line="291" w:lineRule="exact"/>
              <w:ind w:left="395"/>
              <w:rPr>
                <w:sz w:val="28"/>
              </w:rPr>
            </w:pPr>
            <w:r>
              <w:rPr>
                <w:sz w:val="28"/>
              </w:rPr>
              <w:t>84 + 5 = ..…</w:t>
            </w:r>
          </w:p>
        </w:tc>
        <w:tc>
          <w:tcPr>
            <w:tcW w:w="2639" w:type="dxa"/>
          </w:tcPr>
          <w:p>
            <w:pPr>
              <w:pStyle w:val="9"/>
              <w:spacing w:line="291" w:lineRule="exact"/>
              <w:ind w:left="455"/>
              <w:rPr>
                <w:sz w:val="28"/>
              </w:rPr>
            </w:pPr>
            <w:r>
              <w:rPr>
                <w:sz w:val="28"/>
              </w:rPr>
              <w:t>29 – 3 – ….. = 11</w:t>
            </w:r>
          </w:p>
        </w:tc>
      </w:tr>
    </w:tbl>
    <w:p>
      <w:pPr>
        <w:spacing w:after="0" w:line="291" w:lineRule="exact"/>
        <w:rPr>
          <w:sz w:val="28"/>
        </w:rPr>
        <w:sectPr>
          <w:pgSz w:w="12240" w:h="15840"/>
          <w:pgMar w:top="1380" w:right="0" w:bottom="280" w:left="440" w:header="720" w:footer="720" w:gutter="0"/>
          <w:cols w:space="720" w:num="1"/>
        </w:sectPr>
      </w:pPr>
    </w:p>
    <w:tbl>
      <w:tblPr>
        <w:tblStyle w:val="5"/>
        <w:tblW w:w="0" w:type="auto"/>
        <w:tblInd w:w="80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9"/>
        <w:gridCol w:w="2419"/>
        <w:gridCol w:w="2283"/>
        <w:gridCol w:w="28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10" w:hRule="atLeast"/>
        </w:trPr>
        <w:tc>
          <w:tcPr>
            <w:tcW w:w="2099" w:type="dxa"/>
          </w:tcPr>
          <w:p>
            <w:pPr>
              <w:pStyle w:val="9"/>
              <w:spacing w:line="291" w:lineRule="exact"/>
              <w:ind w:left="200"/>
              <w:rPr>
                <w:sz w:val="28"/>
              </w:rPr>
            </w:pPr>
            <w:r>
              <w:rPr>
                <w:sz w:val="28"/>
              </w:rPr>
              <w:t>...... + 3 = 67</w:t>
            </w:r>
          </w:p>
        </w:tc>
        <w:tc>
          <w:tcPr>
            <w:tcW w:w="2419" w:type="dxa"/>
          </w:tcPr>
          <w:p>
            <w:pPr>
              <w:pStyle w:val="9"/>
              <w:spacing w:line="291" w:lineRule="exact"/>
              <w:ind w:left="462"/>
              <w:rPr>
                <w:sz w:val="28"/>
              </w:rPr>
            </w:pPr>
            <w:r>
              <w:rPr>
                <w:sz w:val="28"/>
              </w:rPr>
              <w:t>19 – 13 = …..</w:t>
            </w:r>
          </w:p>
        </w:tc>
        <w:tc>
          <w:tcPr>
            <w:tcW w:w="2283" w:type="dxa"/>
          </w:tcPr>
          <w:p>
            <w:pPr>
              <w:pStyle w:val="9"/>
              <w:spacing w:line="291" w:lineRule="exact"/>
              <w:ind w:left="396"/>
              <w:rPr>
                <w:sz w:val="28"/>
              </w:rPr>
            </w:pPr>
            <w:r>
              <w:rPr>
                <w:sz w:val="28"/>
              </w:rPr>
              <w:t>… – 35 = 62</w:t>
            </w:r>
          </w:p>
        </w:tc>
        <w:tc>
          <w:tcPr>
            <w:tcW w:w="2805" w:type="dxa"/>
          </w:tcPr>
          <w:p>
            <w:pPr>
              <w:pStyle w:val="9"/>
              <w:spacing w:line="291" w:lineRule="exact"/>
              <w:ind w:left="467"/>
              <w:rPr>
                <w:sz w:val="28"/>
              </w:rPr>
            </w:pPr>
            <w:r>
              <w:rPr>
                <w:sz w:val="28"/>
              </w:rPr>
              <w:t>55 + ….. – 18 = 10</w:t>
            </w:r>
          </w:p>
        </w:tc>
      </w:tr>
    </w:tbl>
    <w:p>
      <w:pPr>
        <w:pStyle w:val="6"/>
        <w:spacing w:before="11"/>
        <w:rPr>
          <w:b/>
          <w:sz w:val="27"/>
        </w:rPr>
      </w:pPr>
    </w:p>
    <w:p>
      <w:pPr>
        <w:pStyle w:val="6"/>
        <w:spacing w:before="89"/>
        <w:ind w:left="1000"/>
      </w:pPr>
      <w:r>
        <w:rPr>
          <w:b/>
        </w:rPr>
        <w:t>Câu 5.</w:t>
      </w:r>
      <w:r>
        <w:t>Vẽ và đặt tên cho đoạn thẳng có độ dài 12cm:</w:t>
      </w:r>
    </w:p>
    <w:p>
      <w:pPr>
        <w:pStyle w:val="6"/>
        <w:spacing w:before="3"/>
        <w:rPr>
          <w:sz w:val="31"/>
        </w:rPr>
      </w:pPr>
    </w:p>
    <w:p>
      <w:pPr>
        <w:pStyle w:val="6"/>
        <w:ind w:left="1000"/>
      </w:pPr>
      <w:r>
        <w:t>…………. ……………………………………………………………</w:t>
      </w:r>
    </w:p>
    <w:p>
      <w:pPr>
        <w:pStyle w:val="6"/>
        <w:rPr>
          <w:sz w:val="30"/>
        </w:rPr>
      </w:pPr>
    </w:p>
    <w:p>
      <w:pPr>
        <w:pStyle w:val="6"/>
        <w:spacing w:before="3"/>
        <w:rPr>
          <w:sz w:val="34"/>
        </w:rPr>
      </w:pPr>
    </w:p>
    <w:p>
      <w:pPr>
        <w:pStyle w:val="6"/>
        <w:spacing w:line="362" w:lineRule="auto"/>
        <w:ind w:left="1000" w:right="1450"/>
      </w:pPr>
      <w:r>
        <w:rPr>
          <w:b/>
        </w:rPr>
        <w:t>Câu 6.</w:t>
      </w:r>
      <w:r>
        <w:t>Sợi dây thứ nhất dài 11 cm, sợi dây thứ hai dài 8 cm. Hỏi cả hai sợi dây dài bao nhiêu cm?</w:t>
      </w:r>
    </w:p>
    <w:p>
      <w:pPr>
        <w:pStyle w:val="6"/>
        <w:spacing w:before="8"/>
        <w:rPr>
          <w:sz w:val="16"/>
        </w:rPr>
      </w:pPr>
    </w:p>
    <w:tbl>
      <w:tblPr>
        <w:tblStyle w:val="5"/>
        <w:tblW w:w="0" w:type="auto"/>
        <w:tblInd w:w="31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7"/>
        <w:gridCol w:w="516"/>
        <w:gridCol w:w="595"/>
        <w:gridCol w:w="554"/>
        <w:gridCol w:w="5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557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516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595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554" w:type="dxa"/>
          </w:tcPr>
          <w:p>
            <w:pPr>
              <w:pStyle w:val="9"/>
              <w:rPr>
                <w:sz w:val="28"/>
              </w:rPr>
            </w:pPr>
          </w:p>
        </w:tc>
        <w:tc>
          <w:tcPr>
            <w:tcW w:w="556" w:type="dxa"/>
          </w:tcPr>
          <w:p>
            <w:pPr>
              <w:pStyle w:val="9"/>
              <w:rPr>
                <w:sz w:val="28"/>
              </w:rPr>
            </w:pPr>
          </w:p>
        </w:tc>
      </w:tr>
    </w:tbl>
    <w:p>
      <w:pPr>
        <w:pStyle w:val="6"/>
        <w:rPr>
          <w:sz w:val="30"/>
        </w:rPr>
      </w:pPr>
    </w:p>
    <w:p>
      <w:pPr>
        <w:pStyle w:val="6"/>
        <w:spacing w:before="226"/>
        <w:ind w:left="1000"/>
      </w:pPr>
      <w:r>
        <w:rPr>
          <w:b/>
        </w:rPr>
        <w:t xml:space="preserve">Câu 7: </w:t>
      </w:r>
      <w:r>
        <w:t>Trên dây phơi mẹ có treo 23 chiếc áo và quần, trong đó số áo là 10 cái</w:t>
      </w:r>
    </w:p>
    <w:p>
      <w:pPr>
        <w:pStyle w:val="6"/>
        <w:spacing w:before="50"/>
        <w:ind w:left="1000"/>
      </w:pPr>
      <w:r>
        <w:t>.Vậy hỏi số quần sẽ là bao nhiêu cái?</w:t>
      </w:r>
    </w:p>
    <w:p>
      <w:pPr>
        <w:pStyle w:val="6"/>
        <w:tabs>
          <w:tab w:val="left" w:pos="3611"/>
          <w:tab w:val="left" w:pos="6209"/>
          <w:tab w:val="left" w:pos="8667"/>
        </w:tabs>
        <w:spacing w:before="249"/>
        <w:ind w:left="1209"/>
      </w:pPr>
      <w:r>
        <w:t>A.10</w:t>
      </w:r>
      <w:r>
        <w:rPr>
          <w:spacing w:val="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quần</w:t>
      </w:r>
      <w:r>
        <w:tab/>
      </w:r>
      <w:r>
        <w:t>B. 33 cái</w:t>
      </w:r>
      <w:r>
        <w:rPr>
          <w:spacing w:val="69"/>
        </w:rPr>
        <w:t xml:space="preserve"> </w:t>
      </w:r>
      <w:r>
        <w:t>quần</w:t>
      </w:r>
      <w:r>
        <w:tab/>
      </w:r>
      <w:r>
        <w:t>C. 24</w:t>
      </w:r>
      <w:r>
        <w:rPr>
          <w:spacing w:val="-1"/>
        </w:rPr>
        <w:t xml:space="preserve"> </w:t>
      </w:r>
      <w:r>
        <w:t>cái quần</w:t>
      </w:r>
      <w:r>
        <w:tab/>
      </w:r>
      <w:r>
        <w:t>D.13 cái</w:t>
      </w:r>
      <w:r>
        <w:rPr>
          <w:spacing w:val="2"/>
        </w:rPr>
        <w:t xml:space="preserve"> </w:t>
      </w:r>
      <w:r>
        <w:t>quần</w:t>
      </w:r>
    </w:p>
    <w:p>
      <w:pPr>
        <w:pStyle w:val="2"/>
        <w:spacing w:before="245"/>
      </w:pPr>
      <w:r>
        <w:t>Câu 8: Điền</w:t>
      </w:r>
      <w:r>
        <w:rPr>
          <w:spacing w:val="65"/>
        </w:rPr>
        <w:t xml:space="preserve"> </w:t>
      </w:r>
      <w:r>
        <w:t>Số?</w:t>
      </w:r>
    </w:p>
    <w:p>
      <w:pPr>
        <w:pStyle w:val="6"/>
        <w:spacing w:before="9"/>
        <w:rPr>
          <w:b/>
          <w:sz w:val="17"/>
        </w:rPr>
      </w:pPr>
      <w:r>
        <w:pict>
          <v:group id="_x0000_s1661" o:spid="_x0000_s1661" o:spt="203" style="position:absolute;left:0pt;margin-left:80.6pt;margin-top:12.2pt;height:35.4pt;width:175.95pt;mso-position-horizontal-relative:page;mso-wrap-distance-bottom:0pt;mso-wrap-distance-top:0pt;z-index:-251499520;mso-width-relative:page;mso-height-relative:page;" coordorigin="1613,244" coordsize="3519,708">
            <o:lock v:ext="edit"/>
            <v:shape id="_x0000_s1662" o:spid="_x0000_s1662" style="position:absolute;left:3060;top:403;height:540;width:2064;" filled="f" stroked="t" coordorigin="3060,404" coordsize="2064,540" path="m4500,944l5124,944,5124,404,4500,404,4500,944xm3060,944l3684,944,3684,404,3060,404,3060,944xe">
              <v:path arrowok="t"/>
              <v:fill on="f" focussize="0,0"/>
              <v:stroke color="#000000"/>
              <v:imagedata o:title=""/>
              <o:lock v:ext="edit"/>
            </v:shape>
            <v:rect id="_x0000_s1663" o:spid="_x0000_s1663" o:spt="1" style="position:absolute;left:1620;top:403;height:540;width:654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64" o:spid="_x0000_s1664" o:spt="1" style="position:absolute;left:1620;top:403;height:540;width:654;" filled="f" stroked="t" coordsize="21600,21600">
              <v:path/>
              <v:fill on="f" focussize="0,0"/>
              <v:stroke color="#000000"/>
              <v:imagedata o:title=""/>
              <o:lock v:ext="edit"/>
            </v:rect>
            <v:shape id="_x0000_s1665" o:spid="_x0000_s1665" style="position:absolute;left:2277;top:719;height:123;width:2223;" fillcolor="#000000" filled="t" stroked="f" coordorigin="2277,719" coordsize="2223,123" path="m3078,782l3063,775,2958,722,2958,775,2277,775,2277,790,2958,790,2958,842,3063,790,3078,782xm4500,779l4485,772,4380,719,4380,772,3600,772,3600,787,4380,787,4380,839,4485,787,4500,779xe">
              <v:path arrowok="t"/>
              <v:fill on="t" focussize="0,0"/>
              <v:stroke on="f"/>
              <v:imagedata o:title=""/>
              <o:lock v:ext="edit"/>
            </v:shape>
            <v:shape id="_x0000_s1666" o:spid="_x0000_s1666" o:spt="202" type="#_x0000_t202" style="position:absolute;left:1771;top:244;height:497;width:26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77" w:lineRule="exact"/>
                      <w:ind w:left="28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-</w:t>
                    </w:r>
                  </w:p>
                  <w:p>
                    <w:pPr>
                      <w:spacing w:before="0" w:line="219" w:lineRule="exact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sz w:val="22"/>
                      </w:rPr>
                      <w:t>67</w:t>
                    </w:r>
                  </w:p>
                </w:txbxContent>
              </v:textbox>
            </v:shape>
            <v:shape id="_x0000_s1667" o:spid="_x0000_s1667" o:spt="202" type="#_x0000_t202" style="position:absolute;left:2578;top:244;height:311;width:25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11" w:lineRule="exact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-7</w:t>
                    </w:r>
                  </w:p>
                </w:txbxContent>
              </v:textbox>
            </v:shape>
            <v:shape id="_x0000_s1668" o:spid="_x0000_s1668" o:spt="202" type="#_x0000_t202" style="position:absolute;left:3862;top:244;height:311;width:46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11" w:lineRule="exact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- 20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spacing w:before="2"/>
        <w:rPr>
          <w:b/>
          <w:sz w:val="24"/>
        </w:rPr>
      </w:pPr>
      <w:r>
        <w:pict>
          <v:group id="_x0000_s1669" o:spid="_x0000_s1669" o:spt="203" style="position:absolute;left:0pt;margin-left:80.6pt;margin-top:15.85pt;height:39.6pt;width:325.65pt;mso-position-horizontal-relative:page;mso-wrap-distance-bottom:0pt;mso-wrap-distance-top:0pt;z-index:-251498496;mso-width-relative:page;mso-height-relative:page;" coordorigin="1613,318" coordsize="6513,792">
            <o:lock v:ext="edit"/>
            <v:shape id="_x0000_s1670" o:spid="_x0000_s1670" style="position:absolute;left:3060;top:474;height:540;width:2064;" filled="f" stroked="t" coordorigin="3060,474" coordsize="2064,540" path="m4500,1014l5124,1014,5124,474,4500,474,4500,1014xm3060,1014l3684,1014,3684,474,3060,474,3060,1014xe">
              <v:path arrowok="t"/>
              <v:fill on="f" focussize="0,0"/>
              <v:stroke color="#000000"/>
              <v:imagedata o:title=""/>
              <o:lock v:ext="edit"/>
            </v:shape>
            <v:shape id="_x0000_s1671" o:spid="_x0000_s1671" style="position:absolute;left:2282;top:979;height:130;width:2218;" fillcolor="#000000" filled="t" stroked="f" coordorigin="2283,979" coordsize="2218,130" path="m3074,1048l2978,1048,2958,1048,2955,1099,3074,1048xm3078,1046l2962,979,2959,1032,2283,994,2283,1009,2958,1047,2978,1047,3076,1047,3078,1046xm4500,1049l4485,1042,4380,989,4380,1042,3600,1042,3600,1057,4380,1057,4380,1109,4485,1057,4500,1049xe">
              <v:path arrowok="t"/>
              <v:fill on="t" focussize="0,0"/>
              <v:stroke on="f"/>
              <v:imagedata o:title=""/>
              <o:lock v:ext="edit"/>
            </v:shape>
            <v:rect id="_x0000_s1672" o:spid="_x0000_s1672" o:spt="1" style="position:absolute;left:6024;top:474;height:540;width:654;" filled="f" stroked="t" coordsize="21600,21600">
              <v:path/>
              <v:fill on="f" focussize="0,0"/>
              <v:stroke color="#000000"/>
              <v:imagedata o:title=""/>
              <o:lock v:ext="edit"/>
            </v:rect>
            <v:shape id="_x0000_s1673" o:spid="_x0000_s1673" style="position:absolute;left:5124;top:901;height:120;width:900;" fillcolor="#000000" filled="t" stroked="f" coordorigin="5124,901" coordsize="900,120" path="m5904,901l5904,1021,6009,969,5924,969,5924,954,6009,954,5904,901xm5904,954l5124,954,5124,969,5904,969,5904,954xm6009,954l5924,954,5924,969,6009,969,6024,961,6009,954xe">
              <v:path arrowok="t"/>
              <v:fill on="t" focussize="0,0"/>
              <v:stroke on="f"/>
              <v:imagedata o:title=""/>
              <o:lock v:ext="edit"/>
            </v:shape>
            <v:rect id="_x0000_s1674" o:spid="_x0000_s1674" o:spt="1" style="position:absolute;left:7578;top:474;height:540;width:540;" filled="f" stroked="t" coordsize="21600,21600">
              <v:path/>
              <v:fill on="f" focussize="0,0"/>
              <v:stroke color="#000000"/>
              <v:imagedata o:title=""/>
              <o:lock v:ext="edit"/>
            </v:rect>
            <v:shape id="_x0000_s1675" o:spid="_x0000_s1675" style="position:absolute;left:6678;top:901;height:120;width:900;" fillcolor="#000000" filled="t" stroked="f" coordorigin="6678,901" coordsize="900,120" path="m7458,901l7458,1021,7563,969,7478,969,7478,954,7563,954,7458,901xm7458,954l6678,954,6678,969,7458,969,7458,954xm7563,954l7478,954,7478,969,7563,969,7578,961,7563,954xe">
              <v:path arrowok="t"/>
              <v:fill on="t" focussize="0,0"/>
              <v:stroke on="f"/>
              <v:imagedata o:title=""/>
              <o:lock v:ext="edit"/>
            </v:shape>
            <v:shape id="_x0000_s1676" o:spid="_x0000_s1676" o:spt="202" type="#_x0000_t202" style="position:absolute;left:2398;top:317;height:311;width:53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11" w:lineRule="exact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+ 41</w:t>
                    </w:r>
                  </w:p>
                </w:txbxContent>
              </v:textbox>
            </v:shape>
            <v:shape id="_x0000_s1677" o:spid="_x0000_s1677" o:spt="202" type="#_x0000_t202" style="position:absolute;left:3818;top:317;height:311;width:46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11" w:lineRule="exact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- 35</w:t>
                    </w:r>
                  </w:p>
                </w:txbxContent>
              </v:textbox>
            </v:shape>
            <v:shape id="_x0000_s1678" o:spid="_x0000_s1678" o:spt="202" type="#_x0000_t202" style="position:absolute;left:5240;top:317;height:311;width:46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11" w:lineRule="exact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+12</w:t>
                    </w:r>
                  </w:p>
                </w:txbxContent>
              </v:textbox>
            </v:shape>
            <v:shape id="_x0000_s1679" o:spid="_x0000_s1679" o:spt="202" type="#_x0000_t202" style="position:absolute;left:6870;top:317;height:311;width:38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11" w:lineRule="exact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+ 4</w:t>
                    </w:r>
                  </w:p>
                </w:txbxContent>
              </v:textbox>
            </v:shape>
            <v:shape id="_x0000_s1680" o:spid="_x0000_s1680" o:spt="202" type="#_x0000_t202" style="position:absolute;left:1620;top:474;height:540;width:654;" filled="f" stroked="t" coordsize="21600,21600">
              <v:path/>
              <v:fill on="f" focussize="0,0"/>
              <v:stroke color="#000000"/>
              <v:imagedata o:title=""/>
              <o:lock v:ext="edit"/>
              <v:textbox inset="0mm,0mm,0mm,0mm">
                <w:txbxContent>
                  <w:p>
                    <w:pPr>
                      <w:spacing w:before="74"/>
                      <w:ind w:left="144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sz w:val="22"/>
                      </w:rPr>
                      <w:t>45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spacing w:before="11"/>
        <w:rPr>
          <w:b/>
          <w:sz w:val="27"/>
        </w:rPr>
      </w:pPr>
    </w:p>
    <w:p>
      <w:pPr>
        <w:spacing w:before="89"/>
        <w:ind w:left="1000" w:right="0" w:firstLine="0"/>
        <w:jc w:val="left"/>
        <w:rPr>
          <w:b/>
          <w:sz w:val="28"/>
        </w:rPr>
      </w:pPr>
      <w:r>
        <w:rPr>
          <w:b/>
          <w:sz w:val="28"/>
        </w:rPr>
        <w:t>Câu 9. Viết phép tính thích hợp</w:t>
      </w:r>
    </w:p>
    <w:p>
      <w:pPr>
        <w:spacing w:after="0"/>
        <w:jc w:val="left"/>
        <w:rPr>
          <w:sz w:val="28"/>
        </w:rPr>
        <w:sectPr>
          <w:pgSz w:w="12240" w:h="15840"/>
          <w:pgMar w:top="1480" w:right="0" w:bottom="280" w:left="440" w:header="720" w:footer="720" w:gutter="0"/>
          <w:cols w:space="720" w:num="1"/>
        </w:sectPr>
      </w:pP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spacing w:before="6"/>
        <w:rPr>
          <w:b/>
          <w:sz w:val="21"/>
        </w:rPr>
      </w:pPr>
    </w:p>
    <w:p>
      <w:pPr>
        <w:spacing w:before="89"/>
        <w:ind w:left="1000" w:right="0" w:firstLine="0"/>
        <w:jc w:val="left"/>
        <w:rPr>
          <w:sz w:val="26"/>
        </w:rPr>
      </w:pPr>
      <w:r>
        <w:pict>
          <v:shape id="_x0000_s1681" o:spid="_x0000_s1681" o:spt="202" type="#_x0000_t202" style="position:absolute;left:0pt;margin-left:381.75pt;margin-top:-113.95pt;height:30.75pt;width:134.7pt;mso-position-horizontal-relative:page;z-index:2516940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5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02"/>
                    <w:gridCol w:w="492"/>
                    <w:gridCol w:w="493"/>
                    <w:gridCol w:w="545"/>
                    <w:gridCol w:w="547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4" w:hRule="atLeast"/>
                    </w:trPr>
                    <w:tc>
                      <w:tcPr>
                        <w:tcW w:w="602" w:type="dxa"/>
                      </w:tcPr>
                      <w:p>
                        <w:pPr>
                          <w:pStyle w:val="9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</w:tcPr>
                      <w:p>
                        <w:pPr>
                          <w:pStyle w:val="9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93" w:type="dxa"/>
                      </w:tcPr>
                      <w:p>
                        <w:pPr>
                          <w:pStyle w:val="9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>
                        <w:pPr>
                          <w:pStyle w:val="9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547" w:type="dxa"/>
                      </w:tcPr>
                      <w:p>
                        <w:pPr>
                          <w:pStyle w:val="9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6"/>
                  </w:pPr>
                </w:p>
              </w:txbxContent>
            </v:textbox>
          </v:shape>
        </w:pict>
      </w:r>
      <w:r>
        <w:pict>
          <v:shape id="_x0000_s1682" o:spid="_x0000_s1682" o:spt="202" type="#_x0000_t202" style="position:absolute;left:0pt;margin-left:381.75pt;margin-top:-52.05pt;height:29.55pt;width:134.7pt;mso-position-horizontal-relative:page;z-index:2516940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5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02"/>
                    <w:gridCol w:w="492"/>
                    <w:gridCol w:w="493"/>
                    <w:gridCol w:w="545"/>
                    <w:gridCol w:w="547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602" w:type="dxa"/>
                      </w:tcPr>
                      <w:p>
                        <w:pPr>
                          <w:pStyle w:val="9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92" w:type="dxa"/>
                      </w:tcPr>
                      <w:p>
                        <w:pPr>
                          <w:pStyle w:val="9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93" w:type="dxa"/>
                      </w:tcPr>
                      <w:p>
                        <w:pPr>
                          <w:pStyle w:val="9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>
                        <w:pPr>
                          <w:pStyle w:val="9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547" w:type="dxa"/>
                      </w:tcPr>
                      <w:p>
                        <w:pPr>
                          <w:pStyle w:val="9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6"/>
                  </w:pPr>
                </w:p>
              </w:txbxContent>
            </v:textbox>
          </v:shape>
        </w:pict>
      </w:r>
      <w:r>
        <w:pict>
          <v:shape id="_x0000_s1683" o:spid="_x0000_s1683" o:spt="202" type="#_x0000_t202" style="position:absolute;left:0pt;margin-left:62pt;margin-top:-138.85pt;height:130.5pt;width:317.7pt;mso-position-horizontal-relative:page;z-index:2516951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5"/>
                    <w:tblW w:w="0" w:type="auto"/>
                    <w:tblInd w:w="7" w:type="dxa"/>
                    <w:tblBorders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354"/>
                  </w:tblGrid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90" w:hRule="atLeast"/>
                    </w:trPr>
                    <w:tc>
                      <w:tcPr>
                        <w:tcW w:w="6354" w:type="dxa"/>
                      </w:tcPr>
                      <w:p>
                        <w:pPr>
                          <w:pStyle w:val="9"/>
                          <w:ind w:left="4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216785" cy="740410"/>
                              <wp:effectExtent l="0" t="0" r="0" b="0"/>
                              <wp:docPr id="27" name="image65.jpeg" descr="screensho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image65.jpeg" descr="screenshot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16848" cy="7406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318" w:hRule="atLeast"/>
                    </w:trPr>
                    <w:tc>
                      <w:tcPr>
                        <w:tcW w:w="6354" w:type="dxa"/>
                      </w:tcPr>
                      <w:p>
                        <w:pPr>
                          <w:pStyle w:val="9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9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3714115" cy="685800"/>
                              <wp:effectExtent l="0" t="0" r="0" b="0"/>
                              <wp:docPr id="29" name="image66.jpeg" descr="screensho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" name="image66.jpeg" descr="screenshot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14677" cy="685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pStyle w:val="6"/>
                  </w:pPr>
                </w:p>
              </w:txbxContent>
            </v:textbox>
          </v:shape>
        </w:pict>
      </w:r>
      <w:r>
        <w:rPr>
          <w:b/>
          <w:sz w:val="28"/>
        </w:rPr>
        <w:t>Câu 10</w:t>
      </w:r>
      <w:r>
        <w:rPr>
          <w:sz w:val="26"/>
        </w:rPr>
        <w:t>: Đúng ghi Đ.sai ghi S</w: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3"/>
        <w:rPr>
          <w:sz w:val="24"/>
        </w:rPr>
      </w:pPr>
    </w:p>
    <w:p>
      <w:pPr>
        <w:tabs>
          <w:tab w:val="left" w:pos="5949"/>
        </w:tabs>
        <w:spacing w:before="88"/>
        <w:ind w:left="1648" w:right="0" w:firstLine="0"/>
        <w:jc w:val="left"/>
        <w:rPr>
          <w:sz w:val="26"/>
        </w:rPr>
      </w:pPr>
      <w:r>
        <w:pict>
          <v:rect id="_x0000_s1684" o:spid="_x0000_s1684" o:spt="1" style="position:absolute;left:0pt;margin-left:237.6pt;margin-top:-11.55pt;height:26.3pt;width:29.05pt;mso-position-horizontal-relative:page;z-index:-251596800;mso-width-relative:page;mso-height-relative:page;" filled="f" stroked="t" coordsize="21600,21600">
            <v:path/>
            <v:fill on="f" focussize="0,0"/>
            <v:stroke weight="1pt" color="#000000"/>
            <v:imagedata o:title=""/>
            <o:lock v:ext="edit"/>
          </v:rect>
        </w:pict>
      </w:r>
      <w:r>
        <w:pict>
          <v:rect id="_x0000_s1685" o:spid="_x0000_s1685" o:spt="1" style="position:absolute;left:0pt;margin-left:449.35pt;margin-top:-11.55pt;height:26.3pt;width:29.05pt;mso-position-horizontal-relative:page;z-index:251693056;mso-width-relative:page;mso-height-relative:page;" filled="f" stroked="t" coordsize="21600,21600">
            <v:path/>
            <v:fill on="f" focussize="0,0"/>
            <v:stroke weight="1pt" color="#000000"/>
            <v:imagedata o:title=""/>
            <o:lock v:ext="edit"/>
          </v:rect>
        </w:pict>
      </w:r>
      <w:r>
        <w:rPr>
          <w:sz w:val="26"/>
        </w:rPr>
        <w:t>71 cm + 25 cm =</w:t>
      </w:r>
      <w:r>
        <w:rPr>
          <w:spacing w:val="-5"/>
          <w:sz w:val="26"/>
        </w:rPr>
        <w:t xml:space="preserve"> </w:t>
      </w:r>
      <w:r>
        <w:rPr>
          <w:sz w:val="26"/>
        </w:rPr>
        <w:t>96</w:t>
      </w:r>
      <w:r>
        <w:rPr>
          <w:spacing w:val="-1"/>
          <w:sz w:val="26"/>
        </w:rPr>
        <w:t xml:space="preserve"> </w:t>
      </w:r>
      <w:r>
        <w:rPr>
          <w:sz w:val="26"/>
        </w:rPr>
        <w:t>cm</w:t>
      </w:r>
      <w:r>
        <w:rPr>
          <w:sz w:val="26"/>
        </w:rPr>
        <w:tab/>
      </w:r>
      <w:r>
        <w:rPr>
          <w:sz w:val="26"/>
        </w:rPr>
        <w:t>17 cm – 6 cm = 12</w:t>
      </w:r>
      <w:r>
        <w:rPr>
          <w:spacing w:val="-1"/>
          <w:sz w:val="26"/>
        </w:rPr>
        <w:t xml:space="preserve"> </w:t>
      </w:r>
      <w:r>
        <w:rPr>
          <w:sz w:val="26"/>
        </w:rPr>
        <w:t>cm</w: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5"/>
        <w:rPr>
          <w:sz w:val="23"/>
        </w:rPr>
      </w:pPr>
    </w:p>
    <w:p>
      <w:pPr>
        <w:tabs>
          <w:tab w:val="left" w:pos="6151"/>
        </w:tabs>
        <w:spacing w:before="88"/>
        <w:ind w:left="1648" w:right="0" w:firstLine="0"/>
        <w:jc w:val="left"/>
        <w:rPr>
          <w:sz w:val="26"/>
        </w:rPr>
      </w:pPr>
      <w:r>
        <w:pict>
          <v:rect id="_x0000_s1686" o:spid="_x0000_s1686" o:spt="1" style="position:absolute;left:0pt;margin-left:460.1pt;margin-top:-10.4pt;height:26.3pt;width:29.05pt;mso-position-horizontal-relative:page;z-index:251692032;mso-width-relative:page;mso-height-relative:page;" filled="f" stroked="t" coordsize="21600,21600">
            <v:path/>
            <v:fill on="f" focussize="0,0"/>
            <v:stroke weight="1pt" color="#000000"/>
            <v:imagedata o:title=""/>
            <o:lock v:ext="edit"/>
          </v:rect>
        </w:pict>
      </w:r>
      <w:r>
        <w:pict>
          <v:rect id="_x0000_s1687" o:spid="_x0000_s1687" o:spt="1" style="position:absolute;left:0pt;margin-left:222.65pt;margin-top:-10.4pt;height:26.3pt;width:29.05pt;mso-position-horizontal-relative:page;z-index:-251595776;mso-width-relative:page;mso-height-relative:page;" filled="f" stroked="t" coordsize="21600,21600">
            <v:path/>
            <v:fill on="f" focussize="0,0"/>
            <v:stroke weight="1pt" color="#000000"/>
            <v:imagedata o:title=""/>
            <o:lock v:ext="edit"/>
          </v:rect>
        </w:pict>
      </w:r>
      <w:r>
        <w:rPr>
          <w:sz w:val="26"/>
        </w:rPr>
        <w:t>23 cm + 12 cm</w:t>
      </w:r>
      <w:r>
        <w:rPr>
          <w:spacing w:val="-6"/>
          <w:sz w:val="26"/>
        </w:rPr>
        <w:t xml:space="preserve"> </w:t>
      </w:r>
      <w:r>
        <w:rPr>
          <w:sz w:val="26"/>
        </w:rPr>
        <w:t>=</w:t>
      </w:r>
      <w:r>
        <w:rPr>
          <w:spacing w:val="2"/>
          <w:sz w:val="26"/>
        </w:rPr>
        <w:t xml:space="preserve"> </w:t>
      </w:r>
      <w:r>
        <w:rPr>
          <w:sz w:val="26"/>
        </w:rPr>
        <w:t>35</w:t>
      </w:r>
      <w:r>
        <w:rPr>
          <w:sz w:val="26"/>
        </w:rPr>
        <w:tab/>
      </w:r>
      <w:r>
        <w:rPr>
          <w:sz w:val="26"/>
        </w:rPr>
        <w:t>94 cm – 91 cm = 3</w:t>
      </w:r>
      <w:r>
        <w:rPr>
          <w:spacing w:val="3"/>
          <w:sz w:val="26"/>
        </w:rPr>
        <w:t xml:space="preserve"> </w:t>
      </w:r>
      <w:r>
        <w:rPr>
          <w:sz w:val="26"/>
        </w:rPr>
        <w:t>cm</w: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4"/>
        <w:rPr>
          <w:sz w:val="23"/>
        </w:rPr>
      </w:pPr>
    </w:p>
    <w:p>
      <w:pPr>
        <w:spacing w:before="89" w:line="302" w:lineRule="auto"/>
        <w:ind w:left="1000" w:right="1860" w:firstLine="0"/>
        <w:jc w:val="left"/>
        <w:rPr>
          <w:sz w:val="26"/>
        </w:rPr>
      </w:pPr>
      <w:r>
        <w:rPr>
          <w:b/>
          <w:sz w:val="28"/>
        </w:rPr>
        <w:t>Câu 11</w:t>
      </w:r>
      <w:r>
        <w:rPr>
          <w:sz w:val="26"/>
        </w:rPr>
        <w:t>. Em hãy đánh số thứ tự 1; 2; 3; 4 vào ô trống để xếp các số trên lưng chú rùa theo thứ tự từ bé đến</w:t>
      </w:r>
      <w:r>
        <w:rPr>
          <w:spacing w:val="-4"/>
          <w:sz w:val="26"/>
        </w:rPr>
        <w:t xml:space="preserve"> </w:t>
      </w:r>
      <w:r>
        <w:rPr>
          <w:sz w:val="26"/>
        </w:rPr>
        <w:t>lớn.</w:t>
      </w:r>
    </w:p>
    <w:p>
      <w:pPr>
        <w:pStyle w:val="6"/>
        <w:spacing w:before="3"/>
        <w:rPr>
          <w:sz w:val="18"/>
        </w:rPr>
      </w:pPr>
      <w:r>
        <w:pict>
          <v:group id="_x0000_s1688" o:spid="_x0000_s1688" o:spt="203" style="position:absolute;left:0pt;margin-left:72.05pt;margin-top:12.45pt;height:72.7pt;width:90.05pt;mso-position-horizontal-relative:page;mso-wrap-distance-bottom:0pt;mso-wrap-distance-top:0pt;z-index:-251497472;mso-width-relative:page;mso-height-relative:page;" coordorigin="1441,250" coordsize="1801,1454">
            <o:lock v:ext="edit"/>
            <v:shape id="_x0000_s1689" o:spid="_x0000_s1689" o:spt="75" type="#_x0000_t75" style="position:absolute;left:1441;top:249;height:1454;width:1801;" filled="f" stroked="f" coordsize="21600,21600">
              <v:path/>
              <v:fill on="f" focussize="0,0"/>
              <v:stroke on="f"/>
              <v:imagedata r:id="rId72" o:title=""/>
              <o:lock v:ext="edit" aspectratio="t"/>
            </v:shape>
            <v:shape id="_x0000_s1690" o:spid="_x0000_s1690" style="position:absolute;left:2056;top:527;height:855;width:981;" fillcolor="#FFFF00" filled="t" stroked="f" coordorigin="2056,528" coordsize="981,855" path="m2547,528l2467,533,2392,549,2321,575,2257,610,2200,653,2151,703,2111,759,2081,820,2062,886,2056,955,2062,1024,2081,1090,2111,1152,2151,1208,2200,1257,2257,1300,2321,1335,2392,1361,2467,1377,2547,1383,2626,1377,2702,1361,2772,1335,2836,1300,2893,1257,2942,1208,2982,1152,3012,1090,3031,1024,3037,955,3031,886,3012,820,2982,759,2942,703,2893,653,2836,610,2772,575,2702,549,2626,533,2547,528xe">
              <v:path arrowok="t"/>
              <v:fill on="t" focussize="0,0"/>
              <v:stroke on="f"/>
              <v:imagedata o:title=""/>
              <o:lock v:ext="edit"/>
            </v:shape>
            <v:shape id="_x0000_s1691" o:spid="_x0000_s1691" style="position:absolute;left:2056;top:527;height:855;width:981;" filled="f" stroked="t" coordorigin="2056,528" coordsize="981,855" path="m2056,955l2062,886,2081,820,2111,759,2151,703,2200,653,2257,610,2321,575,2392,549,2467,533,2547,528,2626,533,2702,549,2772,575,2836,610,2893,653,2942,703,2982,759,3012,820,3031,886,3037,955,3031,1024,3012,1090,2982,1152,2942,1208,2893,1257,2836,1300,2772,1335,2702,1361,2626,1377,2547,1383,2467,1377,2392,1361,2321,1335,2257,1300,2200,1257,2151,1208,2111,1152,2081,1090,2062,1024,2056,955xe">
              <v:path arrowok="t"/>
              <v:fill on="f" focussize="0,0"/>
              <v:stroke weight="1pt" color="#41709C"/>
              <v:imagedata o:title=""/>
              <o:lock v:ext="edit"/>
            </v:shape>
            <v:shape id="_x0000_s1692" o:spid="_x0000_s1692" o:spt="202" type="#_x0000_t202" style="position:absolute;left:1441;top:249;height:1454;width:180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 w:line="240" w:lineRule="auto"/>
                      <w:rPr>
                        <w:sz w:val="42"/>
                      </w:rPr>
                    </w:pPr>
                  </w:p>
                  <w:p>
                    <w:pPr>
                      <w:spacing w:before="1"/>
                      <w:ind w:left="916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212A35"/>
                        <w:sz w:val="38"/>
                      </w:rPr>
                      <w:t>23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693" o:spid="_x0000_s1693" o:spt="203" style="position:absolute;left:0pt;margin-left:198.85pt;margin-top:12.45pt;height:72.8pt;width:88.85pt;mso-position-horizontal-relative:page;mso-wrap-distance-bottom:0pt;mso-wrap-distance-top:0pt;z-index:-251496448;mso-width-relative:page;mso-height-relative:page;" coordorigin="3978,250" coordsize="1777,1456">
            <o:lock v:ext="edit"/>
            <v:shape id="_x0000_s1694" o:spid="_x0000_s1694" o:spt="75" type="#_x0000_t75" style="position:absolute;left:3978;top:249;height:1454;width:1777;" filled="f" stroked="f" coordsize="21600,21600">
              <v:path/>
              <v:fill on="f" focussize="0,0"/>
              <v:stroke on="f"/>
              <v:imagedata r:id="rId73" o:title=""/>
              <o:lock v:ext="edit" aspectratio="t"/>
            </v:shape>
            <v:shape id="_x0000_s1695" o:spid="_x0000_s1695" style="position:absolute;left:4511;top:897;height:798;width:952;" fillcolor="#FFFF00" filled="t" stroked="f" coordorigin="4511,897" coordsize="952,798" path="m4987,897l4910,903,4837,918,4768,942,4706,974,4650,1014,4603,1061,4564,1113,4535,1170,4517,1232,4511,1296,4517,1361,4535,1422,4564,1480,4603,1532,4650,1578,4706,1618,4768,1651,4837,1675,4910,1690,4987,1695,5064,1690,5137,1675,5206,1651,5268,1618,5324,1578,5371,1532,5410,1480,5439,1422,5457,1361,5463,1296,5457,1232,5439,1170,5410,1113,5371,1061,5324,1014,5268,974,5206,942,5137,918,5064,903,4987,897xe">
              <v:path arrowok="t"/>
              <v:fill on="t" focussize="0,0"/>
              <v:stroke on="f"/>
              <v:imagedata o:title=""/>
              <o:lock v:ext="edit"/>
            </v:shape>
            <v:shape id="_x0000_s1696" o:spid="_x0000_s1696" style="position:absolute;left:4511;top:897;height:798;width:952;" filled="f" stroked="t" coordorigin="4511,897" coordsize="952,798" path="m4511,1296l4517,1232,4535,1170,4564,1113,4603,1061,4650,1014,4706,974,4768,942,4837,918,4910,903,4987,897,5064,903,5137,918,5206,942,5268,974,5324,1014,5371,1061,5410,1113,5439,1170,5457,1232,5463,1296,5457,1361,5439,1422,5410,1480,5371,1532,5324,1578,5268,1618,5206,1651,5137,1675,5064,1690,4987,1695,4910,1690,4837,1675,4768,1651,4706,1618,4650,1578,4603,1532,4564,1480,4535,1422,4517,1361,4511,1296xe">
              <v:path arrowok="t"/>
              <v:fill on="f" focussize="0,0"/>
              <v:stroke weight="1pt" color="#41709C"/>
              <v:imagedata o:title=""/>
              <o:lock v:ext="edit"/>
            </v:shape>
            <v:shape id="_x0000_s1697" o:spid="_x0000_s1697" o:spt="202" type="#_x0000_t202" style="position:absolute;left:3978;top:249;height:1456;width:177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40" w:lineRule="auto"/>
                      <w:rPr>
                        <w:sz w:val="40"/>
                      </w:rPr>
                    </w:pPr>
                  </w:p>
                  <w:p>
                    <w:pPr>
                      <w:spacing w:before="8" w:line="240" w:lineRule="auto"/>
                      <w:rPr>
                        <w:sz w:val="33"/>
                      </w:rPr>
                    </w:pPr>
                  </w:p>
                  <w:p>
                    <w:pPr>
                      <w:spacing w:before="0"/>
                      <w:ind w:left="83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212A35"/>
                        <w:sz w:val="36"/>
                      </w:rPr>
                      <w:t>37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698" o:spid="_x0000_s1698" o:spt="203" style="position:absolute;left:0pt;margin-left:325pt;margin-top:17.05pt;height:72.45pt;width:92.75pt;mso-position-horizontal-relative:page;mso-wrap-distance-bottom:0pt;mso-wrap-distance-top:0pt;z-index:-251495424;mso-width-relative:page;mso-height-relative:page;" coordorigin="6500,341" coordsize="1855,1449">
            <o:lock v:ext="edit"/>
            <v:shape id="_x0000_s1699" o:spid="_x0000_s1699" o:spt="75" type="#_x0000_t75" style="position:absolute;left:6500;top:341;height:1449;width:1855;" filled="f" stroked="f" coordsize="21600,21600">
              <v:path/>
              <v:fill on="f" focussize="0,0"/>
              <v:stroke on="f"/>
              <v:imagedata r:id="rId74" o:title=""/>
              <o:lock v:ext="edit" aspectratio="t"/>
            </v:shape>
            <v:shape id="_x0000_s1700" o:spid="_x0000_s1700" style="position:absolute;left:7111;top:897;height:700;width:981;" fillcolor="#FFFF00" filled="t" stroked="f" coordorigin="7111,897" coordsize="981,700" path="m7602,897l7513,903,7430,919,7354,945,7285,980,7226,1022,7178,1071,7142,1125,7119,1184,7111,1247,7119,1310,7142,1369,7178,1424,7226,1473,7285,1515,7354,1550,7430,1575,7513,1592,7602,1597,7690,1592,7773,1575,7849,1550,7918,1515,7977,1473,8025,1424,8061,1369,8084,1310,8092,1247,8084,1184,8061,1125,8025,1071,7977,1022,7918,980,7849,945,7773,919,7690,903,7602,897xe">
              <v:path arrowok="t"/>
              <v:fill on="t" focussize="0,0"/>
              <v:stroke on="f"/>
              <v:imagedata o:title=""/>
              <o:lock v:ext="edit"/>
            </v:shape>
            <v:shape id="_x0000_s1701" o:spid="_x0000_s1701" style="position:absolute;left:7111;top:897;height:700;width:981;" filled="f" stroked="t" coordorigin="7111,897" coordsize="981,700" path="m7111,1247l7119,1184,7142,1125,7178,1071,7226,1022,7285,980,7354,945,7430,919,7513,903,7602,897,7690,903,7773,919,7849,945,7918,980,7977,1022,8025,1071,8061,1125,8084,1184,8092,1247,8084,1310,8061,1369,8025,1424,7977,1473,7918,1515,7849,1550,7773,1575,7690,1592,7602,1597,7513,1592,7430,1575,7354,1550,7285,1515,7226,1473,7178,1424,7142,1369,7119,1310,7111,1247xe">
              <v:path arrowok="t"/>
              <v:fill on="f" focussize="0,0"/>
              <v:stroke weight="1pt" color="#41709C"/>
              <v:imagedata o:title=""/>
              <o:lock v:ext="edit"/>
            </v:shape>
            <v:shape id="_x0000_s1702" o:spid="_x0000_s1702" o:spt="202" type="#_x0000_t202" style="position:absolute;left:6500;top:341;height:1449;width:18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40" w:lineRule="auto"/>
                      <w:rPr>
                        <w:sz w:val="40"/>
                      </w:rPr>
                    </w:pPr>
                  </w:p>
                  <w:p>
                    <w:pPr>
                      <w:spacing w:before="281"/>
                      <w:ind w:left="922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212A35"/>
                        <w:sz w:val="36"/>
                      </w:rPr>
                      <w:t>73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703" o:spid="_x0000_s1703" o:spt="203" style="position:absolute;left:0pt;margin-left:467.6pt;margin-top:17.7pt;height:71.75pt;width:85.05pt;mso-position-horizontal-relative:page;mso-wrap-distance-bottom:0pt;mso-wrap-distance-top:0pt;z-index:-251494400;mso-width-relative:page;mso-height-relative:page;" coordorigin="9352,355" coordsize="1701,1435">
            <o:lock v:ext="edit"/>
            <v:shape id="_x0000_s1704" o:spid="_x0000_s1704" o:spt="75" type="#_x0000_t75" style="position:absolute;left:9352;top:354;height:1435;width:1701;" filled="f" stroked="f" coordsize="21600,21600">
              <v:path/>
              <v:fill on="f" focussize="0,0"/>
              <v:stroke on="f"/>
              <v:imagedata r:id="rId72" o:title=""/>
              <o:lock v:ext="edit" aspectratio="t"/>
            </v:shape>
            <v:shape id="_x0000_s1705" o:spid="_x0000_s1705" style="position:absolute;left:9830;top:935;height:760;width:981;" fillcolor="#FFFF00" filled="t" stroked="f" coordorigin="9830,935" coordsize="981,760" path="m10320,935l10232,942,10149,959,10073,987,10004,1025,9945,1071,9897,1124,9861,1183,9838,1247,9830,1315,9838,1384,9861,1448,9897,1507,9945,1560,10004,1606,10073,1644,10149,1672,10232,1689,10320,1695,10409,1689,10492,1672,10568,1644,10637,1606,10696,1560,10744,1507,10780,1448,10803,1384,10811,1315,10803,1247,10780,1183,10744,1124,10696,1071,10637,1025,10568,987,10492,959,10409,942,10320,935xe">
              <v:path arrowok="t"/>
              <v:fill on="t" focussize="0,0"/>
              <v:stroke on="f"/>
              <v:imagedata o:title=""/>
              <o:lock v:ext="edit"/>
            </v:shape>
            <v:shape id="_x0000_s1706" o:spid="_x0000_s1706" style="position:absolute;left:9830;top:935;height:760;width:981;" filled="f" stroked="t" coordorigin="9830,935" coordsize="981,760" path="m9830,1315l9838,1247,9861,1183,9897,1124,9945,1071,10004,1025,10073,987,10149,959,10232,942,10320,935,10409,942,10492,959,10568,987,10637,1025,10696,1071,10744,1124,10780,1183,10803,1247,10811,1315,10803,1384,10780,1448,10744,1507,10696,1560,10637,1606,10568,1644,10492,1672,10409,1689,10320,1695,10232,1689,10149,1672,10073,1644,10004,1606,9945,1560,9897,1507,9861,1448,9838,1384,9830,1315xe">
              <v:path arrowok="t"/>
              <v:fill on="f" focussize="0,0"/>
              <v:stroke weight="1pt" color="#41709C"/>
              <v:imagedata o:title=""/>
              <o:lock v:ext="edit"/>
            </v:shape>
            <v:shape id="_x0000_s1707" o:spid="_x0000_s1707" o:spt="202" type="#_x0000_t202" style="position:absolute;left:9352;top:354;height:1435;width:170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40" w:lineRule="auto"/>
                      <w:rPr>
                        <w:sz w:val="42"/>
                      </w:rPr>
                    </w:pPr>
                  </w:p>
                  <w:p>
                    <w:pPr>
                      <w:spacing w:before="294"/>
                      <w:ind w:left="78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212A35"/>
                        <w:sz w:val="38"/>
                      </w:rPr>
                      <w:t>13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8"/>
        <w:rPr>
          <w:sz w:val="22"/>
        </w:rPr>
      </w:pPr>
      <w:r>
        <w:pict>
          <v:group id="_x0000_s1708" o:spid="_x0000_s1708" o:spt="203" style="position:absolute;left:0pt;margin-left:102.3pt;margin-top:21pt;height:21.7pt;width:26.85pt;mso-position-horizontal-relative:page;mso-wrap-distance-bottom:0pt;mso-wrap-distance-top:0pt;z-index:-251494400;mso-width-relative:page;mso-height-relative:page;" coordorigin="2046,421" coordsize="537,434">
            <o:lock v:ext="edit"/>
            <v:rect id="_x0000_s1709" o:spid="_x0000_s1709" o:spt="1" style="position:absolute;left:2056;top:430;height:414;width:517;" fillcolor="#FFFF99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10" o:spid="_x0000_s1710" o:spt="1" style="position:absolute;left:2056;top:430;height:414;width:517;" filled="f" stroked="t" coordsize="21600,21600">
              <v:path/>
              <v:fill on="f" focussize="0,0"/>
              <v:stroke weight="1pt" color="#41709C"/>
              <v:imagedata o:title=""/>
              <o:lock v:ext="edit"/>
            </v:rect>
            <w10:wrap type="topAndBottom"/>
          </v:group>
        </w:pict>
      </w:r>
      <w:r>
        <w:pict>
          <v:group id="_x0000_s1711" o:spid="_x0000_s1711" o:spt="203" style="position:absolute;left:0pt;margin-left:232.1pt;margin-top:15pt;height:22.5pt;width:26.1pt;mso-position-horizontal-relative:page;mso-wrap-distance-bottom:0pt;mso-wrap-distance-top:0pt;z-index:-251493376;mso-width-relative:page;mso-height-relative:page;" coordorigin="4642,301" coordsize="522,450">
            <o:lock v:ext="edit"/>
            <v:rect id="_x0000_s1712" o:spid="_x0000_s1712" o:spt="1" style="position:absolute;left:4652;top:310;height:430;width:502;" fillcolor="#FFFF99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13" o:spid="_x0000_s1713" o:spt="1" style="position:absolute;left:4652;top:310;height:430;width:502;" filled="f" stroked="t" coordsize="21600,21600">
              <v:path/>
              <v:fill on="f" focussize="0,0"/>
              <v:stroke weight="1pt" color="#41709C"/>
              <v:imagedata o:title=""/>
              <o:lock v:ext="edit"/>
            </v:rect>
            <w10:wrap type="topAndBottom"/>
          </v:group>
        </w:pict>
      </w:r>
      <w:r>
        <w:pict>
          <v:group id="_x0000_s1714" o:spid="_x0000_s1714" o:spt="203" style="position:absolute;left:0pt;margin-left:364.85pt;margin-top:20.8pt;height:21.9pt;width:24.9pt;mso-position-horizontal-relative:page;mso-wrap-distance-bottom:0pt;mso-wrap-distance-top:0pt;z-index:-251493376;mso-width-relative:page;mso-height-relative:page;" coordorigin="7297,417" coordsize="498,438">
            <o:lock v:ext="edit"/>
            <v:rect id="_x0000_s1715" o:spid="_x0000_s1715" o:spt="1" style="position:absolute;left:7307;top:426;height:418;width:478;" fillcolor="#FFFF99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16" o:spid="_x0000_s1716" o:spt="1" style="position:absolute;left:7307;top:426;height:418;width:478;" filled="f" stroked="t" coordsize="21600,21600">
              <v:path/>
              <v:fill on="f" focussize="0,0"/>
              <v:stroke weight="1pt" color="#41709C"/>
              <v:imagedata o:title=""/>
              <o:lock v:ext="edit"/>
            </v:rect>
            <w10:wrap type="topAndBottom"/>
          </v:group>
        </w:pict>
      </w:r>
      <w:r>
        <w:pict>
          <v:group id="_x0000_s1717" o:spid="_x0000_s1717" o:spt="203" style="position:absolute;left:0pt;margin-left:503.6pt;margin-top:21pt;height:22.5pt;width:25.75pt;mso-position-horizontal-relative:page;mso-wrap-distance-bottom:0pt;mso-wrap-distance-top:0pt;z-index:-251492352;mso-width-relative:page;mso-height-relative:page;" coordorigin="10073,421" coordsize="515,450">
            <o:lock v:ext="edit"/>
            <v:rect id="_x0000_s1718" o:spid="_x0000_s1718" o:spt="1" style="position:absolute;left:10083;top:430;height:430;width:495;" fillcolor="#FFFF99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19" o:spid="_x0000_s1719" o:spt="1" style="position:absolute;left:10083;top:430;height:430;width:495;" filled="f" stroked="t" coordsize="21600,21600">
              <v:path/>
              <v:fill on="f" focussize="0,0"/>
              <v:stroke weight="1pt" color="#41709C"/>
              <v:imagedata o:title=""/>
              <o:lock v:ext="edit"/>
            </v:rect>
            <w10:wrap type="topAndBottom"/>
          </v:group>
        </w:pict>
      </w: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  <w:rPr>
          <w:sz w:val="27"/>
        </w:rPr>
      </w:pPr>
    </w:p>
    <w:p>
      <w:pPr>
        <w:spacing w:before="0"/>
        <w:ind w:left="1000" w:right="0" w:firstLine="0"/>
        <w:jc w:val="left"/>
        <w:rPr>
          <w:sz w:val="28"/>
        </w:rPr>
      </w:pPr>
      <w:r>
        <w:rPr>
          <w:b/>
          <w:sz w:val="26"/>
        </w:rPr>
        <w:t>Câu 12</w:t>
      </w:r>
      <w:r>
        <w:rPr>
          <w:sz w:val="26"/>
        </w:rPr>
        <w:t xml:space="preserve">: </w:t>
      </w:r>
      <w:r>
        <w:rPr>
          <w:sz w:val="28"/>
        </w:rPr>
        <w:t>Viết vào chỗ chấm:</w:t>
      </w:r>
    </w:p>
    <w:p>
      <w:pPr>
        <w:spacing w:after="0"/>
        <w:jc w:val="left"/>
        <w:rPr>
          <w:sz w:val="28"/>
        </w:rPr>
        <w:sectPr>
          <w:pgSz w:w="12240" w:h="15840"/>
          <w:pgMar w:top="1440" w:right="0" w:bottom="280" w:left="440" w:header="720" w:footer="720" w:gutter="0"/>
          <w:cols w:space="720" w:num="1"/>
        </w:sectPr>
      </w:pPr>
    </w:p>
    <w:tbl>
      <w:tblPr>
        <w:tblStyle w:val="5"/>
        <w:tblW w:w="0" w:type="auto"/>
        <w:tblInd w:w="1147" w:type="dxa"/>
        <w:tblBorders>
          <w:top w:val="dotted" w:color="000000" w:sz="4" w:space="0"/>
          <w:left w:val="dotted" w:color="000000" w:sz="4" w:space="0"/>
          <w:bottom w:val="dotted" w:color="000000" w:sz="4" w:space="0"/>
          <w:right w:val="dotted" w:color="000000" w:sz="4" w:space="0"/>
          <w:insideH w:val="dotted" w:color="000000" w:sz="4" w:space="0"/>
          <w:insideV w:val="dotted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29"/>
        <w:gridCol w:w="3999"/>
      </w:tblGrid>
      <w:tr>
        <w:tblPrEx>
          <w:tblBorders>
            <w:top w:val="dotted" w:color="000000" w:sz="4" w:space="0"/>
            <w:left w:val="dotted" w:color="000000" w:sz="4" w:space="0"/>
            <w:bottom w:val="dotted" w:color="000000" w:sz="4" w:space="0"/>
            <w:right w:val="dotted" w:color="000000" w:sz="4" w:space="0"/>
            <w:insideH w:val="dotted" w:color="000000" w:sz="4" w:space="0"/>
            <w:insideV w:val="dotted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9" w:hRule="atLeast"/>
        </w:trPr>
        <w:tc>
          <w:tcPr>
            <w:tcW w:w="5329" w:type="dxa"/>
          </w:tcPr>
          <w:p>
            <w:pPr>
              <w:pStyle w:val="9"/>
              <w:ind w:left="107"/>
              <w:rPr>
                <w:sz w:val="28"/>
              </w:rPr>
            </w:pPr>
            <w:r>
              <w:rPr>
                <w:sz w:val="28"/>
              </w:rPr>
              <w:t>a) đọc các số sau:</w:t>
            </w:r>
          </w:p>
          <w:p>
            <w:pPr>
              <w:pStyle w:val="9"/>
              <w:spacing w:before="264"/>
              <w:ind w:left="316"/>
              <w:rPr>
                <w:sz w:val="28"/>
              </w:rPr>
            </w:pPr>
            <w:r>
              <w:rPr>
                <w:sz w:val="28"/>
              </w:rPr>
              <w:t>43: ……………………………………..</w:t>
            </w:r>
          </w:p>
          <w:p>
            <w:pPr>
              <w:pStyle w:val="9"/>
              <w:spacing w:before="266"/>
              <w:ind w:left="316"/>
              <w:rPr>
                <w:sz w:val="28"/>
              </w:rPr>
            </w:pPr>
            <w:r>
              <w:rPr>
                <w:sz w:val="28"/>
              </w:rPr>
              <w:t>55: …………………………………….</w:t>
            </w:r>
          </w:p>
        </w:tc>
        <w:tc>
          <w:tcPr>
            <w:tcW w:w="3999" w:type="dxa"/>
          </w:tcPr>
          <w:p>
            <w:pPr>
              <w:pStyle w:val="9"/>
              <w:ind w:left="107"/>
              <w:rPr>
                <w:sz w:val="28"/>
              </w:rPr>
            </w:pPr>
            <w:r>
              <w:rPr>
                <w:sz w:val="28"/>
              </w:rPr>
              <w:t>b) viết các số sau?</w:t>
            </w:r>
          </w:p>
          <w:p>
            <w:pPr>
              <w:pStyle w:val="9"/>
              <w:spacing w:before="264"/>
              <w:ind w:left="107"/>
              <w:rPr>
                <w:sz w:val="28"/>
              </w:rPr>
            </w:pPr>
            <w:r>
              <w:rPr>
                <w:sz w:val="28"/>
              </w:rPr>
              <w:t>chín mươi tư: ………………..</w:t>
            </w:r>
          </w:p>
          <w:p>
            <w:pPr>
              <w:pStyle w:val="9"/>
              <w:spacing w:before="266"/>
              <w:ind w:left="107"/>
              <w:rPr>
                <w:sz w:val="28"/>
              </w:rPr>
            </w:pPr>
            <w:r>
              <w:rPr>
                <w:sz w:val="28"/>
              </w:rPr>
              <w:t>Bảy mươi mốt: …………...…..</w:t>
            </w:r>
          </w:p>
        </w:tc>
      </w:tr>
    </w:tbl>
    <w:p>
      <w:pPr>
        <w:pStyle w:val="6"/>
        <w:rPr>
          <w:sz w:val="20"/>
        </w:rPr>
      </w:pPr>
    </w:p>
    <w:p>
      <w:pPr>
        <w:pStyle w:val="6"/>
        <w:spacing w:before="2"/>
        <w:rPr>
          <w:sz w:val="22"/>
        </w:rPr>
      </w:pPr>
    </w:p>
    <w:p>
      <w:pPr>
        <w:spacing w:before="89"/>
        <w:ind w:left="1000" w:right="0" w:firstLine="0"/>
        <w:jc w:val="left"/>
        <w:rPr>
          <w:sz w:val="28"/>
        </w:rPr>
      </w:pPr>
      <w:r>
        <w:pict>
          <v:group id="_x0000_s1720" o:spid="_x0000_s1720" o:spt="203" style="position:absolute;left:0pt;margin-left:301.35pt;margin-top:25.6pt;height:98pt;width:278pt;mso-position-horizontal-relative:page;z-index:251695104;mso-width-relative:page;mso-height-relative:page;" coordorigin="6028,513" coordsize="5560,1960">
            <o:lock v:ext="edit"/>
            <v:rect id="_x0000_s1721" o:spid="_x0000_s1721" o:spt="1" style="position:absolute;left:6033;top:517;height:1950;width:5550;" filled="f" stroked="t" coordsize="21600,21600">
              <v:path/>
              <v:fill on="f" focussize="0,0"/>
              <v:stroke weight="0.5pt" color="#000000"/>
              <v:imagedata o:title=""/>
              <o:lock v:ext="edit"/>
            </v:rect>
            <v:shape id="_x0000_s1722" o:spid="_x0000_s1722" o:spt="75" type="#_x0000_t75" style="position:absolute;left:6658;top:639;height:1633;width:4775;" filled="f" stroked="f" coordsize="21600,21600">
              <v:path/>
              <v:fill on="f" focussize="0,0"/>
              <v:stroke on="f"/>
              <v:imagedata r:id="rId75" o:title=""/>
              <o:lock v:ext="edit" aspectratio="t"/>
            </v:shape>
          </v:group>
        </w:pict>
      </w:r>
      <w:r>
        <w:rPr>
          <w:b/>
          <w:sz w:val="28"/>
        </w:rPr>
        <w:t>Câu 13</w:t>
      </w:r>
      <w:r>
        <w:rPr>
          <w:sz w:val="28"/>
        </w:rPr>
        <w:t>: Số?</w:t>
      </w:r>
    </w:p>
    <w:p>
      <w:pPr>
        <w:pStyle w:val="6"/>
        <w:tabs>
          <w:tab w:val="left" w:leader="dot" w:pos="2308"/>
        </w:tabs>
        <w:spacing w:before="249"/>
        <w:ind w:left="1000"/>
      </w:pPr>
      <w:r>
        <w:t>Có</w:t>
      </w:r>
      <w:r>
        <w:tab/>
      </w:r>
      <w:r>
        <w:t>hình</w:t>
      </w:r>
      <w:r>
        <w:rPr>
          <w:spacing w:val="-4"/>
        </w:rPr>
        <w:t xml:space="preserve"> </w:t>
      </w:r>
      <w:r>
        <w:t>vuông</w:t>
      </w:r>
    </w:p>
    <w:p>
      <w:pPr>
        <w:pStyle w:val="6"/>
        <w:tabs>
          <w:tab w:val="left" w:leader="dot" w:pos="2169"/>
        </w:tabs>
        <w:spacing w:before="247"/>
        <w:ind w:left="1000"/>
      </w:pPr>
      <w:r>
        <w:t>Có</w:t>
      </w:r>
      <w:r>
        <w:tab/>
      </w:r>
      <w:r>
        <w:t>hình tam</w:t>
      </w:r>
      <w:r>
        <w:rPr>
          <w:spacing w:val="-7"/>
        </w:rPr>
        <w:t xml:space="preserve"> </w:t>
      </w:r>
      <w:r>
        <w:t>giác</w:t>
      </w:r>
    </w:p>
    <w:p>
      <w:pPr>
        <w:pStyle w:val="6"/>
        <w:tabs>
          <w:tab w:val="left" w:leader="dot" w:pos="2096"/>
        </w:tabs>
        <w:spacing w:before="249"/>
        <w:ind w:left="1000"/>
      </w:pPr>
      <w:r>
        <w:t>Có</w:t>
      </w:r>
      <w:r>
        <w:tab/>
      </w:r>
      <w:r>
        <w:t>hình tròn</w:t>
      </w:r>
    </w:p>
    <w:p>
      <w:pPr>
        <w:pStyle w:val="6"/>
        <w:rPr>
          <w:sz w:val="30"/>
        </w:rPr>
      </w:pPr>
    </w:p>
    <w:p>
      <w:pPr>
        <w:pStyle w:val="6"/>
        <w:spacing w:before="2"/>
        <w:rPr>
          <w:sz w:val="41"/>
        </w:rPr>
      </w:pPr>
    </w:p>
    <w:p>
      <w:pPr>
        <w:spacing w:before="0"/>
        <w:ind w:left="1161" w:right="0" w:firstLine="0"/>
        <w:jc w:val="left"/>
        <w:rPr>
          <w:sz w:val="28"/>
        </w:rPr>
      </w:pPr>
      <w:r>
        <w:rPr>
          <w:b/>
          <w:sz w:val="28"/>
        </w:rPr>
        <w:t>Câu 14.</w:t>
      </w:r>
      <w:r>
        <w:rPr>
          <w:sz w:val="28"/>
        </w:rPr>
        <w:t>Cho các chữ số: 0; 1; 4; 5.</w:t>
      </w:r>
    </w:p>
    <w:p>
      <w:pPr>
        <w:pStyle w:val="8"/>
        <w:numPr>
          <w:ilvl w:val="0"/>
          <w:numId w:val="8"/>
        </w:numPr>
        <w:tabs>
          <w:tab w:val="left" w:pos="1426"/>
        </w:tabs>
        <w:spacing w:before="247" w:after="0" w:line="240" w:lineRule="auto"/>
        <w:ind w:left="1425" w:right="0" w:hanging="268"/>
        <w:jc w:val="left"/>
        <w:rPr>
          <w:sz w:val="28"/>
        </w:rPr>
      </w:pPr>
      <w:r>
        <w:rPr>
          <w:sz w:val="28"/>
        </w:rPr>
        <w:t>Có bao nhiêu số có 2 chữ số viết được từ các chữ số</w:t>
      </w:r>
      <w:r>
        <w:rPr>
          <w:spacing w:val="-23"/>
          <w:sz w:val="28"/>
        </w:rPr>
        <w:t xml:space="preserve"> </w:t>
      </w:r>
      <w:r>
        <w:rPr>
          <w:sz w:val="28"/>
        </w:rPr>
        <w:t>trên?</w:t>
      </w:r>
    </w:p>
    <w:p>
      <w:pPr>
        <w:pStyle w:val="6"/>
        <w:spacing w:before="187"/>
        <w:ind w:left="1158"/>
      </w:pPr>
      <w:r>
        <w:t>…………………………………………………………………………………….</w:t>
      </w:r>
    </w:p>
    <w:p>
      <w:pPr>
        <w:pStyle w:val="8"/>
        <w:numPr>
          <w:ilvl w:val="0"/>
          <w:numId w:val="8"/>
        </w:numPr>
        <w:tabs>
          <w:tab w:val="left" w:pos="1443"/>
        </w:tabs>
        <w:spacing w:before="244" w:after="0" w:line="240" w:lineRule="auto"/>
        <w:ind w:left="1442" w:right="0" w:hanging="282"/>
        <w:jc w:val="left"/>
        <w:rPr>
          <w:sz w:val="28"/>
        </w:rPr>
      </w:pPr>
      <w:r>
        <w:rPr>
          <w:sz w:val="28"/>
        </w:rPr>
        <w:t>Có bao nhiêu số chẵn có 2 chữ số viết được từ các chữ số</w:t>
      </w:r>
      <w:r>
        <w:rPr>
          <w:spacing w:val="-23"/>
          <w:sz w:val="28"/>
        </w:rPr>
        <w:t xml:space="preserve"> </w:t>
      </w:r>
      <w:r>
        <w:rPr>
          <w:sz w:val="28"/>
        </w:rPr>
        <w:t>trên?</w:t>
      </w:r>
    </w:p>
    <w:p>
      <w:pPr>
        <w:pStyle w:val="6"/>
        <w:spacing w:before="190"/>
        <w:ind w:left="1442"/>
      </w:pPr>
      <w:r>
        <w:t>…………………………………………………………………………………</w:t>
      </w:r>
    </w:p>
    <w:p>
      <w:pPr>
        <w:pStyle w:val="6"/>
        <w:spacing w:before="50"/>
        <w:ind w:left="1442"/>
      </w:pPr>
      <w:r>
        <w:rPr>
          <w:w w:val="100"/>
        </w:rPr>
        <w:t>…</w:t>
      </w:r>
    </w:p>
    <w:p>
      <w:pPr>
        <w:pStyle w:val="2"/>
        <w:spacing w:before="247"/>
        <w:ind w:left="1161"/>
      </w:pPr>
      <w:r>
        <w:t>Câu 15.Cho các số 0, 1, 2, 3, 4, 5</w:t>
      </w:r>
    </w:p>
    <w:p>
      <w:pPr>
        <w:pStyle w:val="8"/>
        <w:numPr>
          <w:ilvl w:val="0"/>
          <w:numId w:val="9"/>
        </w:numPr>
        <w:tabs>
          <w:tab w:val="left" w:pos="1426"/>
        </w:tabs>
        <w:spacing w:before="246" w:after="0" w:line="240" w:lineRule="auto"/>
        <w:ind w:left="1425" w:right="4204" w:hanging="267"/>
        <w:jc w:val="left"/>
        <w:rPr>
          <w:sz w:val="28"/>
        </w:rPr>
      </w:pPr>
      <w:r>
        <w:rPr>
          <w:sz w:val="28"/>
        </w:rPr>
        <w:t xml:space="preserve">Tìm những cặp số khi cộng lại </w:t>
      </w:r>
      <w:r>
        <w:rPr>
          <w:spacing w:val="-1"/>
          <w:sz w:val="28"/>
        </w:rPr>
        <w:t>3:……………………………………………………….</w:t>
      </w:r>
    </w:p>
    <w:p>
      <w:pPr>
        <w:pStyle w:val="8"/>
        <w:numPr>
          <w:ilvl w:val="0"/>
          <w:numId w:val="9"/>
        </w:numPr>
        <w:tabs>
          <w:tab w:val="left" w:pos="1443"/>
        </w:tabs>
        <w:spacing w:before="187" w:after="0" w:line="240" w:lineRule="auto"/>
        <w:ind w:left="1442" w:right="5308" w:hanging="281"/>
        <w:jc w:val="left"/>
        <w:rPr>
          <w:sz w:val="28"/>
        </w:rPr>
      </w:pPr>
      <w:r>
        <w:rPr>
          <w:sz w:val="28"/>
        </w:rPr>
        <w:t xml:space="preserve">Tìm những cặp số mà khi cộng lại bé hơn </w:t>
      </w:r>
      <w:r>
        <w:rPr>
          <w:spacing w:val="-1"/>
          <w:sz w:val="28"/>
        </w:rPr>
        <w:t>4:…………………………………………….</w:t>
      </w:r>
    </w:p>
    <w:p>
      <w:pPr>
        <w:pStyle w:val="6"/>
        <w:spacing w:before="189" w:line="278" w:lineRule="auto"/>
        <w:ind w:left="1161" w:right="1660"/>
      </w:pPr>
      <w:r>
        <w:rPr>
          <w:b/>
        </w:rPr>
        <w:t>Câu 16.</w:t>
      </w:r>
      <w:r>
        <w:t>Hãy viết các số có hai chữ số và chữ số hàng chục là số lớn nhất có một chữ số.</w:t>
      </w:r>
    </w:p>
    <w:p>
      <w:pPr>
        <w:pStyle w:val="6"/>
        <w:spacing w:before="194"/>
        <w:ind w:left="1161"/>
      </w:pPr>
      <w:r>
        <w:t>…………………………………………………………………………………….</w:t>
      </w:r>
    </w:p>
    <w:p>
      <w:pPr>
        <w:pStyle w:val="6"/>
        <w:spacing w:before="249"/>
        <w:ind w:left="1161"/>
      </w:pPr>
      <w:r>
        <w:t>…………………………………………………………………………………….</w:t>
      </w:r>
    </w:p>
    <w:p>
      <w:pPr>
        <w:pStyle w:val="6"/>
        <w:spacing w:before="247"/>
        <w:ind w:left="1161"/>
      </w:pPr>
      <w:r>
        <w:rPr>
          <w:b/>
        </w:rPr>
        <w:t>Câu 17.</w:t>
      </w:r>
      <w:r>
        <w:t>Với ba số: 2; 3; 5 có thể viết được bao nhiêu số có 2 chữ số khác nhau.</w:t>
      </w:r>
    </w:p>
    <w:p>
      <w:pPr>
        <w:spacing w:after="0"/>
        <w:sectPr>
          <w:pgSz w:w="12240" w:h="15840"/>
          <w:pgMar w:top="1440" w:right="0" w:bottom="280" w:left="440" w:header="720" w:footer="720" w:gutter="0"/>
          <w:cols w:space="720" w:num="1"/>
        </w:sectPr>
      </w:pPr>
    </w:p>
    <w:p>
      <w:pPr>
        <w:pStyle w:val="6"/>
        <w:spacing w:before="60"/>
        <w:ind w:left="1161"/>
      </w:pPr>
      <w:r>
        <w:t>Hãy viết các số đó.</w:t>
      </w:r>
    </w:p>
    <w:p>
      <w:pPr>
        <w:pStyle w:val="6"/>
        <w:spacing w:before="228"/>
        <w:ind w:left="1161"/>
      </w:pPr>
      <w:r>
        <w:t>…………………………………………………………………………………….</w:t>
      </w:r>
    </w:p>
    <w:p>
      <w:pPr>
        <w:spacing w:before="247"/>
        <w:ind w:left="1000" w:right="0" w:firstLine="0"/>
        <w:jc w:val="left"/>
        <w:rPr>
          <w:b/>
          <w:sz w:val="26"/>
        </w:rPr>
      </w:pPr>
      <w:r>
        <w:rPr>
          <w:b/>
          <w:sz w:val="28"/>
        </w:rPr>
        <w:t xml:space="preserve">Câu 18. </w:t>
      </w:r>
      <w:r>
        <w:rPr>
          <w:b/>
          <w:sz w:val="26"/>
        </w:rPr>
        <w:t>Đúng ghi Đ.sai ghi S</w:t>
      </w: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4"/>
        </w:rPr>
      </w:pPr>
    </w:p>
    <w:p>
      <w:pPr>
        <w:tabs>
          <w:tab w:val="left" w:pos="5436"/>
        </w:tabs>
        <w:spacing w:before="89"/>
        <w:ind w:left="1648" w:right="0" w:firstLine="0"/>
        <w:jc w:val="left"/>
        <w:rPr>
          <w:sz w:val="26"/>
        </w:rPr>
      </w:pPr>
      <w:r>
        <w:pict>
          <v:rect id="_x0000_s1723" o:spid="_x0000_s1723" o:spt="1" style="position:absolute;left:0pt;margin-left:222pt;margin-top:-11.45pt;height:26.3pt;width:29.05pt;mso-position-horizontal-relative:page;z-index:-251594752;mso-width-relative:page;mso-height-relative:page;" filled="f" stroked="t" coordsize="21600,21600">
            <v:path/>
            <v:fill on="f" focussize="0,0"/>
            <v:stroke weight="1pt" color="#000000"/>
            <v:imagedata o:title=""/>
            <o:lock v:ext="edit"/>
          </v:rect>
        </w:pict>
      </w:r>
      <w:r>
        <w:pict>
          <v:rect id="_x0000_s1724" o:spid="_x0000_s1724" o:spt="1" style="position:absolute;left:0pt;margin-left:399.2pt;margin-top:45.45pt;height:26.3pt;width:29.05pt;mso-position-horizontal-relative:page;z-index:251696128;mso-width-relative:page;mso-height-relative:page;" filled="f" stroked="t" coordsize="21600,21600">
            <v:path/>
            <v:fill on="f" focussize="0,0"/>
            <v:stroke weight="1pt" color="#000000"/>
            <v:imagedata o:title=""/>
            <o:lock v:ext="edit"/>
          </v:rect>
        </w:pict>
      </w:r>
      <w:r>
        <w:pict>
          <v:rect id="_x0000_s1725" o:spid="_x0000_s1725" o:spt="1" style="position:absolute;left:0pt;margin-left:465.85pt;margin-top:-11.45pt;height:26.3pt;width:29.05pt;mso-position-horizontal-relative:page;z-index:251697152;mso-width-relative:page;mso-height-relative:page;" filled="f" stroked="t" coordsize="21600,21600">
            <v:path/>
            <v:fill on="f" focussize="0,0"/>
            <v:stroke weight="1pt" color="#000000"/>
            <v:imagedata o:title=""/>
            <o:lock v:ext="edit"/>
          </v:rect>
        </w:pict>
      </w:r>
      <w:r>
        <w:rPr>
          <w:sz w:val="26"/>
        </w:rPr>
        <w:t>41cm + 25 cm</w:t>
      </w:r>
      <w:r>
        <w:rPr>
          <w:spacing w:val="-5"/>
          <w:sz w:val="26"/>
        </w:rPr>
        <w:t xml:space="preserve"> </w:t>
      </w:r>
      <w:r>
        <w:rPr>
          <w:sz w:val="26"/>
        </w:rPr>
        <w:t>=</w:t>
      </w:r>
      <w:r>
        <w:rPr>
          <w:spacing w:val="2"/>
          <w:sz w:val="26"/>
        </w:rPr>
        <w:t xml:space="preserve"> </w:t>
      </w:r>
      <w:r>
        <w:rPr>
          <w:sz w:val="26"/>
        </w:rPr>
        <w:t>56</w:t>
      </w:r>
      <w:r>
        <w:rPr>
          <w:sz w:val="26"/>
        </w:rPr>
        <w:tab/>
      </w:r>
      <w:r>
        <w:rPr>
          <w:sz w:val="26"/>
        </w:rPr>
        <w:t>67 cm – 50 cm – 7 cm = 10 cm</w: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4"/>
        <w:rPr>
          <w:sz w:val="23"/>
        </w:rPr>
      </w:pPr>
    </w:p>
    <w:p>
      <w:pPr>
        <w:spacing w:after="0"/>
        <w:rPr>
          <w:sz w:val="23"/>
        </w:rPr>
        <w:sectPr>
          <w:pgSz w:w="12240" w:h="15840"/>
          <w:pgMar w:top="1380" w:right="0" w:bottom="280" w:left="440" w:header="720" w:footer="720" w:gutter="0"/>
          <w:cols w:space="720" w:num="1"/>
        </w:sectPr>
      </w:pPr>
    </w:p>
    <w:p>
      <w:pPr>
        <w:spacing w:before="108"/>
        <w:ind w:left="1842" w:right="0" w:firstLine="0"/>
        <w:jc w:val="left"/>
        <w:rPr>
          <w:sz w:val="26"/>
        </w:rPr>
      </w:pPr>
      <w:r>
        <w:pict>
          <v:rect id="_x0000_s1726" o:spid="_x0000_s1726" o:spt="1" style="position:absolute;left:0pt;margin-left:222.65pt;margin-top:-10.3pt;height:26.3pt;width:29.05pt;mso-position-horizontal-relative:page;z-index:251697152;mso-width-relative:page;mso-height-relative:page;" filled="f" stroked="t" coordsize="21600,21600">
            <v:path/>
            <v:fill on="f" focussize="0,0"/>
            <v:stroke weight="1pt" color="#000000"/>
            <v:imagedata o:title=""/>
            <o:lock v:ext="edit"/>
          </v:rect>
        </w:pict>
      </w:r>
      <w:r>
        <w:rPr>
          <w:sz w:val="26"/>
        </w:rPr>
        <w:t>23+ 12 &lt; 53 - 10</w:t>
      </w:r>
    </w:p>
    <w:p>
      <w:pPr>
        <w:pStyle w:val="6"/>
        <w:spacing w:before="3"/>
        <w:rPr>
          <w:sz w:val="23"/>
        </w:rPr>
      </w:pPr>
    </w:p>
    <w:p>
      <w:pPr>
        <w:pStyle w:val="2"/>
        <w:spacing w:before="0"/>
      </w:pPr>
      <w:r>
        <w:t>Câu 19: Quan sát hình và cho biết:</w:t>
      </w:r>
    </w:p>
    <w:p>
      <w:pPr>
        <w:pStyle w:val="6"/>
        <w:spacing w:before="89"/>
        <w:ind w:left="595"/>
      </w:pPr>
      <w:r>
        <w:br w:type="column"/>
      </w:r>
      <w:r>
        <w:t>78 &lt; 45 + 12</w:t>
      </w:r>
    </w:p>
    <w:p>
      <w:pPr>
        <w:spacing w:after="0"/>
        <w:sectPr>
          <w:type w:val="continuous"/>
          <w:pgSz w:w="12240" w:h="15840"/>
          <w:pgMar w:top="1380" w:right="0" w:bottom="280" w:left="440" w:header="720" w:footer="720" w:gutter="0"/>
          <w:cols w:equalWidth="0" w:num="2">
            <w:col w:w="5166" w:space="40"/>
            <w:col w:w="6594"/>
          </w:cols>
        </w:sectPr>
      </w:pPr>
    </w:p>
    <w:p>
      <w:pPr>
        <w:pStyle w:val="6"/>
        <w:rPr>
          <w:sz w:val="20"/>
        </w:rPr>
      </w:pPr>
      <w:r>
        <w:pict>
          <v:shape id="_x0000_s1727" o:spid="_x0000_s1727" o:spt="202" type="#_x0000_t202" style="position:absolute;left:0pt;margin-left:256.75pt;margin-top:715.8pt;height:28.15pt;width:64.75pt;mso-position-horizontal-relative:page;mso-position-vertical-relative:page;z-index:251698176;mso-width-relative:page;mso-height-relative:page;" filled="f" stroked="t" coordsize="21600,21600">
            <v:path/>
            <v:fill on="f" focussize="0,0"/>
            <v:stroke weight="1pt" color="#000000"/>
            <v:imagedata o:title=""/>
            <o:lock v:ext="edit"/>
            <v:textbox inset="0mm,0mm,0mm,0mm">
              <w:txbxContent>
                <w:p>
                  <w:pPr>
                    <w:spacing w:before="73"/>
                    <w:ind w:left="215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24 + 13</w:t>
                  </w:r>
                </w:p>
              </w:txbxContent>
            </v:textbox>
          </v:shape>
        </w:pic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4"/>
        <w:rPr>
          <w:sz w:val="15"/>
        </w:rPr>
      </w:pPr>
    </w:p>
    <w:p>
      <w:pPr>
        <w:pStyle w:val="6"/>
        <w:ind w:left="1991"/>
        <w:rPr>
          <w:sz w:val="20"/>
        </w:rPr>
      </w:pPr>
      <w:r>
        <w:rPr>
          <w:sz w:val="20"/>
        </w:rPr>
        <w:pict>
          <v:group id="_x0000_s1728" o:spid="_x0000_s1728" o:spt="203" style="height:81pt;width:437.4pt;" coordsize="8748,1620">
            <o:lock v:ext="edit"/>
            <v:rect id="_x0000_s1729" o:spid="_x0000_s1729" o:spt="1" style="position:absolute;left:7;top:7;height:1605;width:8733;" filled="f" stroked="t" coordsize="21600,21600">
              <v:path/>
              <v:fill on="f" focussize="0,0"/>
              <v:stroke color="#000000"/>
              <v:imagedata o:title=""/>
              <o:lock v:ext="edit"/>
            </v:rect>
            <v:shape id="_x0000_s1730" o:spid="_x0000_s1730" o:spt="75" alt="Screenshot (580)" type="#_x0000_t75" style="position:absolute;left:158;top:87;height:1445;width:8336;" filled="f" stroked="f" coordsize="21600,21600">
              <v:path/>
              <v:fill on="f" focussize="0,0"/>
              <v:stroke on="f"/>
              <v:imagedata r:id="rId76" o:title=""/>
              <o:lock v:ext="edit" aspectratio="t"/>
            </v:shape>
            <w10:wrap type="none"/>
            <w10:anchorlock/>
          </v:group>
        </w:pict>
      </w:r>
    </w:p>
    <w:p>
      <w:pPr>
        <w:pStyle w:val="6"/>
        <w:rPr>
          <w:sz w:val="20"/>
        </w:rPr>
      </w:pPr>
    </w:p>
    <w:p>
      <w:pPr>
        <w:pStyle w:val="6"/>
        <w:spacing w:before="10"/>
        <w:rPr>
          <w:sz w:val="23"/>
        </w:rPr>
      </w:pPr>
    </w:p>
    <w:p>
      <w:pPr>
        <w:pStyle w:val="8"/>
        <w:numPr>
          <w:ilvl w:val="0"/>
          <w:numId w:val="10"/>
        </w:numPr>
        <w:tabs>
          <w:tab w:val="left" w:pos="1840"/>
          <w:tab w:val="left" w:pos="1841"/>
        </w:tabs>
        <w:spacing w:before="89" w:after="0" w:line="240" w:lineRule="auto"/>
        <w:ind w:left="1840" w:right="0" w:hanging="361"/>
        <w:jc w:val="left"/>
        <w:rPr>
          <w:sz w:val="28"/>
        </w:rPr>
      </w:pPr>
      <w:r>
        <w:rPr>
          <w:sz w:val="28"/>
        </w:rPr>
        <w:t>Con chó đứng sau con nào?</w:t>
      </w:r>
      <w:r>
        <w:rPr>
          <w:spacing w:val="69"/>
          <w:sz w:val="28"/>
        </w:rPr>
        <w:t xml:space="preserve"> </w:t>
      </w:r>
      <w:r>
        <w:rPr>
          <w:sz w:val="28"/>
        </w:rPr>
        <w:t>………….………..</w:t>
      </w:r>
    </w:p>
    <w:p>
      <w:pPr>
        <w:pStyle w:val="8"/>
        <w:numPr>
          <w:ilvl w:val="0"/>
          <w:numId w:val="10"/>
        </w:numPr>
        <w:tabs>
          <w:tab w:val="left" w:pos="1840"/>
          <w:tab w:val="left" w:pos="1841"/>
        </w:tabs>
        <w:spacing w:before="89" w:after="0" w:line="240" w:lineRule="auto"/>
        <w:ind w:left="1840" w:right="0" w:hanging="361"/>
        <w:jc w:val="left"/>
        <w:rPr>
          <w:sz w:val="28"/>
        </w:rPr>
      </w:pPr>
      <w:r>
        <w:rPr>
          <w:sz w:val="28"/>
        </w:rPr>
        <w:t>Con chim đứng trước con nào ?</w:t>
      </w:r>
      <w:r>
        <w:rPr>
          <w:spacing w:val="-5"/>
          <w:sz w:val="28"/>
        </w:rPr>
        <w:t xml:space="preserve"> </w:t>
      </w:r>
      <w:r>
        <w:rPr>
          <w:sz w:val="28"/>
        </w:rPr>
        <w:t>……………………..</w:t>
      </w:r>
    </w:p>
    <w:p>
      <w:pPr>
        <w:pStyle w:val="8"/>
        <w:numPr>
          <w:ilvl w:val="0"/>
          <w:numId w:val="10"/>
        </w:numPr>
        <w:tabs>
          <w:tab w:val="left" w:pos="1840"/>
          <w:tab w:val="left" w:pos="1841"/>
        </w:tabs>
        <w:spacing w:before="91" w:after="0" w:line="240" w:lineRule="auto"/>
        <w:ind w:left="1840" w:right="0" w:hanging="361"/>
        <w:jc w:val="left"/>
        <w:rPr>
          <w:sz w:val="28"/>
        </w:rPr>
      </w:pPr>
      <w:r>
        <w:rPr>
          <w:sz w:val="28"/>
        </w:rPr>
        <w:t>Con nào đứng ở giữa con chó và con trâu?</w:t>
      </w:r>
      <w:r>
        <w:rPr>
          <w:spacing w:val="1"/>
          <w:sz w:val="28"/>
        </w:rPr>
        <w:t xml:space="preserve"> </w:t>
      </w:r>
      <w:r>
        <w:rPr>
          <w:sz w:val="28"/>
        </w:rPr>
        <w:t>……..……………</w:t>
      </w:r>
    </w:p>
    <w:p>
      <w:pPr>
        <w:pStyle w:val="8"/>
        <w:numPr>
          <w:ilvl w:val="0"/>
          <w:numId w:val="10"/>
        </w:numPr>
        <w:tabs>
          <w:tab w:val="left" w:pos="1840"/>
          <w:tab w:val="left" w:pos="1841"/>
        </w:tabs>
        <w:spacing w:before="2" w:after="0" w:line="240" w:lineRule="auto"/>
        <w:ind w:left="1840" w:right="0" w:hanging="361"/>
        <w:jc w:val="left"/>
        <w:rPr>
          <w:color w:val="FF0000"/>
          <w:sz w:val="28"/>
        </w:rPr>
      </w:pPr>
      <w:r>
        <w:rPr>
          <w:sz w:val="28"/>
        </w:rPr>
        <w:t>Con nào đứng ở giữa con gà và con trâu ?</w:t>
      </w:r>
      <w:r>
        <w:rPr>
          <w:spacing w:val="-10"/>
          <w:sz w:val="28"/>
        </w:rPr>
        <w:t xml:space="preserve"> </w:t>
      </w:r>
      <w:r>
        <w:rPr>
          <w:sz w:val="28"/>
        </w:rPr>
        <w:t>…………………….</w:t>
      </w:r>
    </w:p>
    <w:p>
      <w:pPr>
        <w:pStyle w:val="6"/>
        <w:spacing w:before="244"/>
        <w:ind w:left="1480"/>
        <w:rPr>
          <w:sz w:val="20"/>
        </w:rPr>
      </w:pPr>
      <w:r>
        <w:rPr>
          <w:b/>
        </w:rPr>
        <w:t>Câu 20.</w:t>
      </w:r>
      <w:r>
        <w:t>Nối các phép tính có kết quả bằng 37</w:t>
      </w:r>
      <w:bookmarkStart w:id="0" w:name="_GoBack"/>
      <w:bookmarkEnd w:id="0"/>
    </w:p>
    <w:p>
      <w:pPr>
        <w:pStyle w:val="6"/>
        <w:spacing w:before="10"/>
      </w:pPr>
      <w:r>
        <w:pict>
          <v:shape id="_x0000_s1731" o:spid="_x0000_s1731" o:spt="202" type="#_x0000_t202" style="position:absolute;left:0pt;margin-left:185.5pt;margin-top:21.3pt;height:26.3pt;width:59.25pt;mso-position-horizontal-relative:page;mso-wrap-distance-bottom:0pt;mso-wrap-distance-top:0pt;z-index:-251491328;mso-width-relative:page;mso-height-relative:page;" filled="f" stroked="t" coordsize="21600,21600">
            <v:path/>
            <v:fill on="f" focussize="0,0"/>
            <v:stroke weight="1pt" color="#000000"/>
            <v:imagedata o:title=""/>
            <o:lock v:ext="edit"/>
            <v:textbox inset="0mm,0mm,0mm,0mm">
              <w:txbxContent>
                <w:p>
                  <w:pPr>
                    <w:spacing w:before="74"/>
                    <w:ind w:left="144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12 + 25</w:t>
                  </w:r>
                </w:p>
              </w:txbxContent>
            </v:textbox>
            <w10:wrap type="topAndBottom"/>
          </v:shape>
        </w:pict>
      </w:r>
      <w:r>
        <w:pict>
          <v:shape id="_x0000_s1732" o:spid="_x0000_s1732" o:spt="202" type="#_x0000_t202" style="position:absolute;left:0pt;margin-left:297.25pt;margin-top:19.05pt;height:28.15pt;width:62.25pt;mso-position-horizontal-relative:page;mso-wrap-distance-bottom:0pt;mso-wrap-distance-top:0pt;z-index:-251491328;mso-width-relative:page;mso-height-relative:page;" filled="f" stroked="t" coordsize="21600,21600">
            <v:path/>
            <v:fill on="f" focussize="0,0"/>
            <v:stroke weight="1pt" color="#000000"/>
            <v:imagedata o:title=""/>
            <o:lock v:ext="edit"/>
            <v:textbox inset="0mm,0mm,0mm,0mm">
              <w:txbxContent>
                <w:p>
                  <w:pPr>
                    <w:spacing w:before="87"/>
                    <w:ind w:left="204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64 - 41</w:t>
                  </w:r>
                </w:p>
              </w:txbxContent>
            </v:textbox>
            <w10:wrap type="topAndBottom"/>
          </v:shape>
        </w:pict>
      </w:r>
      <w:r>
        <w:pict>
          <v:shape id="_x0000_s1733" o:spid="_x0000_s1733" o:spt="202" type="#_x0000_t202" style="position:absolute;left:0pt;margin-left:120.25pt;margin-top:74.55pt;height:28.15pt;width:57.75pt;mso-position-horizontal-relative:page;mso-wrap-distance-bottom:0pt;mso-wrap-distance-top:0pt;z-index:-251490304;mso-width-relative:page;mso-height-relative:page;" filled="f" stroked="t" coordsize="21600,21600">
            <v:path/>
            <v:fill on="f" focussize="0,0"/>
            <v:stroke weight="1pt" color="#000000"/>
            <v:imagedata o:title=""/>
            <o:lock v:ext="edit"/>
            <v:textbox inset="0mm,0mm,0mm,0mm">
              <w:txbxContent>
                <w:p>
                  <w:pPr>
                    <w:spacing w:before="89"/>
                    <w:ind w:left="143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95 - 4</w:t>
                  </w:r>
                </w:p>
              </w:txbxContent>
            </v:textbox>
            <w10:wrap type="topAndBottom"/>
          </v:shape>
        </w:pict>
      </w:r>
      <w:r>
        <w:pict>
          <v:shape id="_x0000_s1734" o:spid="_x0000_s1734" o:spt="202" type="#_x0000_t202" style="position:absolute;left:0pt;margin-left:279.85pt;margin-top:77.95pt;height:35.25pt;width:41.6pt;mso-position-horizontal-relative:page;mso-wrap-distance-bottom:0pt;mso-wrap-distance-top:0pt;z-index:-251490304;mso-width-relative:page;mso-height-relative:page;" filled="f" stroked="t" coordsize="21600,21600">
            <v:path/>
            <v:fill on="f" focussize="0,0"/>
            <v:stroke weight="1pt" color="#000000"/>
            <v:imagedata o:title=""/>
            <o:lock v:ext="edit"/>
            <v:textbox inset="0mm,0mm,0mm,0mm">
              <w:txbxContent>
                <w:p>
                  <w:pPr>
                    <w:spacing w:before="72"/>
                    <w:ind w:left="245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37</w:t>
                  </w:r>
                </w:p>
              </w:txbxContent>
            </v:textbox>
            <w10:wrap type="topAndBottom"/>
          </v:shape>
        </w:pict>
      </w:r>
      <w:r>
        <w:pict>
          <v:shape id="_x0000_s1735" o:spid="_x0000_s1735" o:spt="202" type="#_x0000_t202" style="position:absolute;left:0pt;margin-left:409.75pt;margin-top:59.55pt;height:28.15pt;width:64.5pt;mso-position-horizontal-relative:page;mso-wrap-distance-bottom:0pt;mso-wrap-distance-top:0pt;z-index:-251489280;mso-width-relative:page;mso-height-relative:page;" filled="f" stroked="t" coordsize="21600,21600">
            <v:path/>
            <v:fill on="f" focussize="0,0"/>
            <v:stroke weight="1pt" color="#000000"/>
            <v:imagedata o:title=""/>
            <o:lock v:ext="edit"/>
            <v:textbox inset="0mm,0mm,0mm,0mm">
              <w:txbxContent>
                <w:p>
                  <w:pPr>
                    <w:spacing w:before="74"/>
                    <w:ind w:left="145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49 - 12</w:t>
                  </w:r>
                </w:p>
              </w:txbxContent>
            </v:textbox>
            <w10:wrap type="topAndBottom"/>
          </v:shape>
        </w:pict>
      </w:r>
    </w:p>
    <w:p>
      <w:pPr>
        <w:pStyle w:val="6"/>
        <w:spacing w:before="1"/>
        <w:rPr>
          <w:sz w:val="13"/>
        </w:rPr>
      </w:pPr>
    </w:p>
    <w:p>
      <w:pPr>
        <w:pStyle w:val="6"/>
        <w:spacing w:before="1"/>
        <w:rPr>
          <w:sz w:val="7"/>
        </w:rPr>
      </w:pPr>
    </w:p>
    <w:p>
      <w:pPr>
        <w:tabs>
          <w:tab w:val="left" w:pos="6992"/>
        </w:tabs>
        <w:spacing w:line="240" w:lineRule="auto"/>
        <w:ind w:left="2525" w:right="0" w:firstLine="0"/>
        <w:rPr>
          <w:sz w:val="20"/>
        </w:rPr>
      </w:pPr>
      <w:r>
        <w:rPr>
          <w:position w:val="0"/>
          <w:sz w:val="20"/>
        </w:rPr>
        <w:pict>
          <v:shape id="_x0000_s1736" o:spid="_x0000_s1736" o:spt="202" type="#_x0000_t202" style="height:28.15pt;width:63.75pt;" filled="f" stroked="t" coordsize="21600,21600">
            <v:path/>
            <v:fill on="f" focussize="0,0"/>
            <v:stroke weight="1pt" color="#000000"/>
            <v:imagedata o:title=""/>
            <o:lock v:ext="edit"/>
            <v:textbox inset="0mm,0mm,0mm,0mm">
              <w:txbxContent>
                <w:p>
                  <w:pPr>
                    <w:spacing w:before="89"/>
                    <w:ind w:left="214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57 - 20</w:t>
                  </w:r>
                </w:p>
              </w:txbxContent>
            </v:textbox>
            <w10:wrap type="none"/>
            <w10:anchorlock/>
          </v:shape>
        </w:pict>
      </w:r>
      <w:r>
        <w:rPr>
          <w:position w:val="0"/>
          <w:sz w:val="20"/>
        </w:rPr>
        <w:tab/>
      </w:r>
      <w:r>
        <w:rPr>
          <w:position w:val="29"/>
          <w:sz w:val="20"/>
        </w:rPr>
        <w:pict>
          <v:shape id="_x0000_s1737" o:spid="_x0000_s1737" o:spt="202" type="#_x0000_t202" style="height:28.15pt;width:58.9pt;" filled="f" stroked="t" coordsize="21600,21600">
            <v:path/>
            <v:fill on="f" focussize="0,0"/>
            <v:stroke weight="1pt" color="#000000"/>
            <v:imagedata o:title=""/>
            <o:lock v:ext="edit"/>
            <v:textbox inset="0mm,0mm,0mm,0mm">
              <w:txbxContent>
                <w:p>
                  <w:pPr>
                    <w:spacing w:before="87"/>
                    <w:ind w:left="145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45 - 10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380" w:right="0" w:bottom="280" w:left="440" w:header="720" w:footer="720" w:gutter="0"/>
          <w:cols w:space="720" w:num="1"/>
        </w:sectPr>
      </w:pPr>
    </w:p>
    <w:p>
      <w:pPr>
        <w:pStyle w:val="6"/>
        <w:spacing w:before="4"/>
        <w:rPr>
          <w:sz w:val="17"/>
        </w:rPr>
      </w:pPr>
    </w:p>
    <w:sectPr>
      <w:pgSz w:w="12240" w:h="15840"/>
      <w:pgMar w:top="1500" w:right="0" w:bottom="280" w:left="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rlito">
    <w:altName w:val="Segoe Print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TeX Gyre Pagella Math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052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0"/>
      <w:numFmt w:val="bullet"/>
      <w:lvlText w:val="-"/>
      <w:lvlJc w:val="left"/>
      <w:pPr>
        <w:ind w:left="1840" w:hanging="360"/>
      </w:pPr>
      <w:rPr>
        <w:rFonts w:hint="default"/>
        <w:w w:val="100"/>
        <w:lang w:val="vi" w:eastAsia="en-US" w:bidi="ar-SA"/>
      </w:rPr>
    </w:lvl>
    <w:lvl w:ilvl="1" w:tentative="0">
      <w:start w:val="0"/>
      <w:numFmt w:val="bullet"/>
      <w:lvlText w:val="•"/>
      <w:lvlJc w:val="left"/>
      <w:pPr>
        <w:ind w:left="2836" w:hanging="360"/>
      </w:pPr>
      <w:rPr>
        <w:rFonts w:hint="default"/>
        <w:lang w:val="vi" w:eastAsia="en-US" w:bidi="ar-SA"/>
      </w:rPr>
    </w:lvl>
    <w:lvl w:ilvl="2" w:tentative="0">
      <w:start w:val="0"/>
      <w:numFmt w:val="bullet"/>
      <w:lvlText w:val="•"/>
      <w:lvlJc w:val="left"/>
      <w:pPr>
        <w:ind w:left="3832" w:hanging="360"/>
      </w:pPr>
      <w:rPr>
        <w:rFonts w:hint="default"/>
        <w:lang w:val="vi" w:eastAsia="en-US" w:bidi="ar-SA"/>
      </w:rPr>
    </w:lvl>
    <w:lvl w:ilvl="3" w:tentative="0">
      <w:start w:val="0"/>
      <w:numFmt w:val="bullet"/>
      <w:lvlText w:val="•"/>
      <w:lvlJc w:val="left"/>
      <w:pPr>
        <w:ind w:left="4828" w:hanging="360"/>
      </w:pPr>
      <w:rPr>
        <w:rFonts w:hint="default"/>
        <w:lang w:val="vi" w:eastAsia="en-US" w:bidi="ar-SA"/>
      </w:rPr>
    </w:lvl>
    <w:lvl w:ilvl="4" w:tentative="0">
      <w:start w:val="0"/>
      <w:numFmt w:val="bullet"/>
      <w:lvlText w:val="•"/>
      <w:lvlJc w:val="left"/>
      <w:pPr>
        <w:ind w:left="5824" w:hanging="360"/>
      </w:pPr>
      <w:rPr>
        <w:rFonts w:hint="default"/>
        <w:lang w:val="vi" w:eastAsia="en-US" w:bidi="ar-SA"/>
      </w:rPr>
    </w:lvl>
    <w:lvl w:ilvl="5" w:tentative="0">
      <w:start w:val="0"/>
      <w:numFmt w:val="bullet"/>
      <w:lvlText w:val="•"/>
      <w:lvlJc w:val="left"/>
      <w:pPr>
        <w:ind w:left="6820" w:hanging="360"/>
      </w:pPr>
      <w:rPr>
        <w:rFonts w:hint="default"/>
        <w:lang w:val="vi" w:eastAsia="en-US" w:bidi="ar-SA"/>
      </w:rPr>
    </w:lvl>
    <w:lvl w:ilvl="6" w:tentative="0">
      <w:start w:val="0"/>
      <w:numFmt w:val="bullet"/>
      <w:lvlText w:val="•"/>
      <w:lvlJc w:val="left"/>
      <w:pPr>
        <w:ind w:left="7816" w:hanging="360"/>
      </w:pPr>
      <w:rPr>
        <w:rFonts w:hint="default"/>
        <w:lang w:val="vi" w:eastAsia="en-US" w:bidi="ar-SA"/>
      </w:rPr>
    </w:lvl>
    <w:lvl w:ilvl="7" w:tentative="0">
      <w:start w:val="0"/>
      <w:numFmt w:val="bullet"/>
      <w:lvlText w:val="•"/>
      <w:lvlJc w:val="left"/>
      <w:pPr>
        <w:ind w:left="8812" w:hanging="360"/>
      </w:pPr>
      <w:rPr>
        <w:rFonts w:hint="default"/>
        <w:lang w:val="vi" w:eastAsia="en-US" w:bidi="ar-SA"/>
      </w:rPr>
    </w:lvl>
    <w:lvl w:ilvl="8" w:tentative="0">
      <w:start w:val="0"/>
      <w:numFmt w:val="bullet"/>
      <w:lvlText w:val="•"/>
      <w:lvlJc w:val="left"/>
      <w:pPr>
        <w:ind w:left="9808" w:hanging="360"/>
      </w:pPr>
      <w:rPr>
        <w:rFonts w:hint="default"/>
        <w:lang w:val="vi" w:eastAsia="en-US" w:bidi="ar-SA"/>
      </w:rPr>
    </w:lvl>
  </w:abstractNum>
  <w:abstractNum w:abstractNumId="1">
    <w:nsid w:val="B5E306ED"/>
    <w:multiLevelType w:val="multilevel"/>
    <w:tmpl w:val="B5E306ED"/>
    <w:lvl w:ilvl="0" w:tentative="0">
      <w:start w:val="1"/>
      <w:numFmt w:val="lowerLetter"/>
      <w:lvlText w:val="%1."/>
      <w:lvlJc w:val="left"/>
      <w:pPr>
        <w:ind w:left="1000" w:hanging="281"/>
        <w:jc w:val="left"/>
      </w:pPr>
      <w:rPr>
        <w:rFonts w:hint="default" w:ascii="Times New Roman" w:hAnsi="Times New Roman" w:eastAsia="Times New Roman" w:cs="Times New Roman"/>
        <w:i/>
        <w:spacing w:val="0"/>
        <w:w w:val="100"/>
        <w:sz w:val="28"/>
        <w:szCs w:val="28"/>
        <w:lang w:val="vi" w:eastAsia="en-US" w:bidi="ar-SA"/>
      </w:rPr>
    </w:lvl>
    <w:lvl w:ilvl="1" w:tentative="0">
      <w:start w:val="1"/>
      <w:numFmt w:val="upperLetter"/>
      <w:lvlText w:val="%2."/>
      <w:lvlJc w:val="left"/>
      <w:pPr>
        <w:ind w:left="1761" w:hanging="344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vi" w:eastAsia="en-US" w:bidi="ar-SA"/>
      </w:rPr>
    </w:lvl>
    <w:lvl w:ilvl="2" w:tentative="0">
      <w:start w:val="0"/>
      <w:numFmt w:val="bullet"/>
      <w:lvlText w:val="•"/>
      <w:lvlJc w:val="left"/>
      <w:pPr>
        <w:ind w:left="2875" w:hanging="344"/>
      </w:pPr>
      <w:rPr>
        <w:rFonts w:hint="default"/>
        <w:lang w:val="vi" w:eastAsia="en-US" w:bidi="ar-SA"/>
      </w:rPr>
    </w:lvl>
    <w:lvl w:ilvl="3" w:tentative="0">
      <w:start w:val="0"/>
      <w:numFmt w:val="bullet"/>
      <w:lvlText w:val="•"/>
      <w:lvlJc w:val="left"/>
      <w:pPr>
        <w:ind w:left="3991" w:hanging="344"/>
      </w:pPr>
      <w:rPr>
        <w:rFonts w:hint="default"/>
        <w:lang w:val="vi" w:eastAsia="en-US" w:bidi="ar-SA"/>
      </w:rPr>
    </w:lvl>
    <w:lvl w:ilvl="4" w:tentative="0">
      <w:start w:val="0"/>
      <w:numFmt w:val="bullet"/>
      <w:lvlText w:val="•"/>
      <w:lvlJc w:val="left"/>
      <w:pPr>
        <w:ind w:left="5106" w:hanging="344"/>
      </w:pPr>
      <w:rPr>
        <w:rFonts w:hint="default"/>
        <w:lang w:val="vi" w:eastAsia="en-US" w:bidi="ar-SA"/>
      </w:rPr>
    </w:lvl>
    <w:lvl w:ilvl="5" w:tentative="0">
      <w:start w:val="0"/>
      <w:numFmt w:val="bullet"/>
      <w:lvlText w:val="•"/>
      <w:lvlJc w:val="left"/>
      <w:pPr>
        <w:ind w:left="6222" w:hanging="344"/>
      </w:pPr>
      <w:rPr>
        <w:rFonts w:hint="default"/>
        <w:lang w:val="vi" w:eastAsia="en-US" w:bidi="ar-SA"/>
      </w:rPr>
    </w:lvl>
    <w:lvl w:ilvl="6" w:tentative="0">
      <w:start w:val="0"/>
      <w:numFmt w:val="bullet"/>
      <w:lvlText w:val="•"/>
      <w:lvlJc w:val="left"/>
      <w:pPr>
        <w:ind w:left="7337" w:hanging="344"/>
      </w:pPr>
      <w:rPr>
        <w:rFonts w:hint="default"/>
        <w:lang w:val="vi" w:eastAsia="en-US" w:bidi="ar-SA"/>
      </w:rPr>
    </w:lvl>
    <w:lvl w:ilvl="7" w:tentative="0">
      <w:start w:val="0"/>
      <w:numFmt w:val="bullet"/>
      <w:lvlText w:val="•"/>
      <w:lvlJc w:val="left"/>
      <w:pPr>
        <w:ind w:left="8453" w:hanging="344"/>
      </w:pPr>
      <w:rPr>
        <w:rFonts w:hint="default"/>
        <w:lang w:val="vi" w:eastAsia="en-US" w:bidi="ar-SA"/>
      </w:rPr>
    </w:lvl>
    <w:lvl w:ilvl="8" w:tentative="0">
      <w:start w:val="0"/>
      <w:numFmt w:val="bullet"/>
      <w:lvlText w:val="•"/>
      <w:lvlJc w:val="left"/>
      <w:pPr>
        <w:ind w:left="9568" w:hanging="344"/>
      </w:pPr>
      <w:rPr>
        <w:rFonts w:hint="default"/>
        <w:lang w:val="vi" w:eastAsia="en-US" w:bidi="ar-SA"/>
      </w:rPr>
    </w:lvl>
  </w:abstractNum>
  <w:abstractNum w:abstractNumId="2">
    <w:nsid w:val="BF205925"/>
    <w:multiLevelType w:val="multilevel"/>
    <w:tmpl w:val="BF205925"/>
    <w:lvl w:ilvl="0" w:tentative="0">
      <w:start w:val="1"/>
      <w:numFmt w:val="lowerLetter"/>
      <w:lvlText w:val="%1)"/>
      <w:lvlJc w:val="left"/>
      <w:pPr>
        <w:ind w:left="1331" w:hanging="267"/>
        <w:jc w:val="righ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vi" w:eastAsia="en-US" w:bidi="ar-SA"/>
      </w:rPr>
    </w:lvl>
    <w:lvl w:ilvl="1" w:tentative="0">
      <w:start w:val="0"/>
      <w:numFmt w:val="bullet"/>
      <w:lvlText w:val="•"/>
      <w:lvlJc w:val="left"/>
      <w:pPr>
        <w:ind w:left="2386" w:hanging="267"/>
      </w:pPr>
      <w:rPr>
        <w:rFonts w:hint="default"/>
        <w:lang w:val="vi" w:eastAsia="en-US" w:bidi="ar-SA"/>
      </w:rPr>
    </w:lvl>
    <w:lvl w:ilvl="2" w:tentative="0">
      <w:start w:val="0"/>
      <w:numFmt w:val="bullet"/>
      <w:lvlText w:val="•"/>
      <w:lvlJc w:val="left"/>
      <w:pPr>
        <w:ind w:left="3432" w:hanging="267"/>
      </w:pPr>
      <w:rPr>
        <w:rFonts w:hint="default"/>
        <w:lang w:val="vi" w:eastAsia="en-US" w:bidi="ar-SA"/>
      </w:rPr>
    </w:lvl>
    <w:lvl w:ilvl="3" w:tentative="0">
      <w:start w:val="0"/>
      <w:numFmt w:val="bullet"/>
      <w:lvlText w:val="•"/>
      <w:lvlJc w:val="left"/>
      <w:pPr>
        <w:ind w:left="4478" w:hanging="267"/>
      </w:pPr>
      <w:rPr>
        <w:rFonts w:hint="default"/>
        <w:lang w:val="vi" w:eastAsia="en-US" w:bidi="ar-SA"/>
      </w:rPr>
    </w:lvl>
    <w:lvl w:ilvl="4" w:tentative="0">
      <w:start w:val="0"/>
      <w:numFmt w:val="bullet"/>
      <w:lvlText w:val="•"/>
      <w:lvlJc w:val="left"/>
      <w:pPr>
        <w:ind w:left="5524" w:hanging="267"/>
      </w:pPr>
      <w:rPr>
        <w:rFonts w:hint="default"/>
        <w:lang w:val="vi" w:eastAsia="en-US" w:bidi="ar-SA"/>
      </w:rPr>
    </w:lvl>
    <w:lvl w:ilvl="5" w:tentative="0">
      <w:start w:val="0"/>
      <w:numFmt w:val="bullet"/>
      <w:lvlText w:val="•"/>
      <w:lvlJc w:val="left"/>
      <w:pPr>
        <w:ind w:left="6570" w:hanging="267"/>
      </w:pPr>
      <w:rPr>
        <w:rFonts w:hint="default"/>
        <w:lang w:val="vi" w:eastAsia="en-US" w:bidi="ar-SA"/>
      </w:rPr>
    </w:lvl>
    <w:lvl w:ilvl="6" w:tentative="0">
      <w:start w:val="0"/>
      <w:numFmt w:val="bullet"/>
      <w:lvlText w:val="•"/>
      <w:lvlJc w:val="left"/>
      <w:pPr>
        <w:ind w:left="7616" w:hanging="267"/>
      </w:pPr>
      <w:rPr>
        <w:rFonts w:hint="default"/>
        <w:lang w:val="vi" w:eastAsia="en-US" w:bidi="ar-SA"/>
      </w:rPr>
    </w:lvl>
    <w:lvl w:ilvl="7" w:tentative="0">
      <w:start w:val="0"/>
      <w:numFmt w:val="bullet"/>
      <w:lvlText w:val="•"/>
      <w:lvlJc w:val="left"/>
      <w:pPr>
        <w:ind w:left="8662" w:hanging="267"/>
      </w:pPr>
      <w:rPr>
        <w:rFonts w:hint="default"/>
        <w:lang w:val="vi" w:eastAsia="en-US" w:bidi="ar-SA"/>
      </w:rPr>
    </w:lvl>
    <w:lvl w:ilvl="8" w:tentative="0">
      <w:start w:val="0"/>
      <w:numFmt w:val="bullet"/>
      <w:lvlText w:val="•"/>
      <w:lvlJc w:val="left"/>
      <w:pPr>
        <w:ind w:left="9708" w:hanging="267"/>
      </w:pPr>
      <w:rPr>
        <w:rFonts w:hint="default"/>
        <w:lang w:val="vi" w:eastAsia="en-US" w:bidi="ar-SA"/>
      </w:rPr>
    </w:lvl>
  </w:abstractNum>
  <w:abstractNum w:abstractNumId="3">
    <w:nsid w:val="CF092B84"/>
    <w:multiLevelType w:val="multilevel"/>
    <w:tmpl w:val="CF092B84"/>
    <w:lvl w:ilvl="0" w:tentative="0">
      <w:start w:val="0"/>
      <w:numFmt w:val="bullet"/>
      <w:lvlText w:val="-"/>
      <w:lvlJc w:val="left"/>
      <w:pPr>
        <w:ind w:left="1540" w:hanging="152"/>
      </w:pPr>
      <w:rPr>
        <w:rFonts w:hint="default" w:ascii="Times New Roman" w:hAnsi="Times New Roman" w:eastAsia="Times New Roman" w:cs="Times New Roman"/>
        <w:w w:val="99"/>
        <w:sz w:val="26"/>
        <w:szCs w:val="26"/>
        <w:lang w:val="vi" w:eastAsia="en-US" w:bidi="ar-SA"/>
      </w:rPr>
    </w:lvl>
    <w:lvl w:ilvl="1" w:tentative="0">
      <w:start w:val="0"/>
      <w:numFmt w:val="bullet"/>
      <w:lvlText w:val="•"/>
      <w:lvlJc w:val="left"/>
      <w:pPr>
        <w:ind w:left="2566" w:hanging="152"/>
      </w:pPr>
      <w:rPr>
        <w:rFonts w:hint="default"/>
        <w:lang w:val="vi" w:eastAsia="en-US" w:bidi="ar-SA"/>
      </w:rPr>
    </w:lvl>
    <w:lvl w:ilvl="2" w:tentative="0">
      <w:start w:val="0"/>
      <w:numFmt w:val="bullet"/>
      <w:lvlText w:val="•"/>
      <w:lvlJc w:val="left"/>
      <w:pPr>
        <w:ind w:left="3592" w:hanging="152"/>
      </w:pPr>
      <w:rPr>
        <w:rFonts w:hint="default"/>
        <w:lang w:val="vi" w:eastAsia="en-US" w:bidi="ar-SA"/>
      </w:rPr>
    </w:lvl>
    <w:lvl w:ilvl="3" w:tentative="0">
      <w:start w:val="0"/>
      <w:numFmt w:val="bullet"/>
      <w:lvlText w:val="•"/>
      <w:lvlJc w:val="left"/>
      <w:pPr>
        <w:ind w:left="4618" w:hanging="152"/>
      </w:pPr>
      <w:rPr>
        <w:rFonts w:hint="default"/>
        <w:lang w:val="vi" w:eastAsia="en-US" w:bidi="ar-SA"/>
      </w:rPr>
    </w:lvl>
    <w:lvl w:ilvl="4" w:tentative="0">
      <w:start w:val="0"/>
      <w:numFmt w:val="bullet"/>
      <w:lvlText w:val="•"/>
      <w:lvlJc w:val="left"/>
      <w:pPr>
        <w:ind w:left="5644" w:hanging="152"/>
      </w:pPr>
      <w:rPr>
        <w:rFonts w:hint="default"/>
        <w:lang w:val="vi" w:eastAsia="en-US" w:bidi="ar-SA"/>
      </w:rPr>
    </w:lvl>
    <w:lvl w:ilvl="5" w:tentative="0">
      <w:start w:val="0"/>
      <w:numFmt w:val="bullet"/>
      <w:lvlText w:val="•"/>
      <w:lvlJc w:val="left"/>
      <w:pPr>
        <w:ind w:left="6670" w:hanging="152"/>
      </w:pPr>
      <w:rPr>
        <w:rFonts w:hint="default"/>
        <w:lang w:val="vi" w:eastAsia="en-US" w:bidi="ar-SA"/>
      </w:rPr>
    </w:lvl>
    <w:lvl w:ilvl="6" w:tentative="0">
      <w:start w:val="0"/>
      <w:numFmt w:val="bullet"/>
      <w:lvlText w:val="•"/>
      <w:lvlJc w:val="left"/>
      <w:pPr>
        <w:ind w:left="7696" w:hanging="152"/>
      </w:pPr>
      <w:rPr>
        <w:rFonts w:hint="default"/>
        <w:lang w:val="vi" w:eastAsia="en-US" w:bidi="ar-SA"/>
      </w:rPr>
    </w:lvl>
    <w:lvl w:ilvl="7" w:tentative="0">
      <w:start w:val="0"/>
      <w:numFmt w:val="bullet"/>
      <w:lvlText w:val="•"/>
      <w:lvlJc w:val="left"/>
      <w:pPr>
        <w:ind w:left="8722" w:hanging="152"/>
      </w:pPr>
      <w:rPr>
        <w:rFonts w:hint="default"/>
        <w:lang w:val="vi" w:eastAsia="en-US" w:bidi="ar-SA"/>
      </w:rPr>
    </w:lvl>
    <w:lvl w:ilvl="8" w:tentative="0">
      <w:start w:val="0"/>
      <w:numFmt w:val="bullet"/>
      <w:lvlText w:val="•"/>
      <w:lvlJc w:val="left"/>
      <w:pPr>
        <w:ind w:left="9748" w:hanging="152"/>
      </w:pPr>
      <w:rPr>
        <w:rFonts w:hint="default"/>
        <w:lang w:val="vi" w:eastAsia="en-US" w:bidi="ar-SA"/>
      </w:rPr>
    </w:lvl>
  </w:abstractNum>
  <w:abstractNum w:abstractNumId="4">
    <w:nsid w:val="0053208E"/>
    <w:multiLevelType w:val="multilevel"/>
    <w:tmpl w:val="0053208E"/>
    <w:lvl w:ilvl="0" w:tentative="0">
      <w:start w:val="1"/>
      <w:numFmt w:val="upperLetter"/>
      <w:lvlText w:val="%1."/>
      <w:lvlJc w:val="left"/>
      <w:pPr>
        <w:ind w:left="1000" w:hanging="360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vi" w:eastAsia="en-US" w:bidi="ar-SA"/>
      </w:rPr>
    </w:lvl>
    <w:lvl w:ilvl="1" w:tentative="0">
      <w:start w:val="0"/>
      <w:numFmt w:val="bullet"/>
      <w:lvlText w:val="•"/>
      <w:lvlJc w:val="left"/>
      <w:pPr>
        <w:ind w:left="2080" w:hanging="360"/>
      </w:pPr>
      <w:rPr>
        <w:rFonts w:hint="default"/>
        <w:lang w:val="vi" w:eastAsia="en-US" w:bidi="ar-SA"/>
      </w:rPr>
    </w:lvl>
    <w:lvl w:ilvl="2" w:tentative="0">
      <w:start w:val="0"/>
      <w:numFmt w:val="bullet"/>
      <w:lvlText w:val="•"/>
      <w:lvlJc w:val="left"/>
      <w:pPr>
        <w:ind w:left="3160" w:hanging="360"/>
      </w:pPr>
      <w:rPr>
        <w:rFonts w:hint="default"/>
        <w:lang w:val="vi" w:eastAsia="en-US" w:bidi="ar-SA"/>
      </w:rPr>
    </w:lvl>
    <w:lvl w:ilvl="3" w:tentative="0">
      <w:start w:val="0"/>
      <w:numFmt w:val="bullet"/>
      <w:lvlText w:val="•"/>
      <w:lvlJc w:val="left"/>
      <w:pPr>
        <w:ind w:left="4240" w:hanging="360"/>
      </w:pPr>
      <w:rPr>
        <w:rFonts w:hint="default"/>
        <w:lang w:val="vi" w:eastAsia="en-US" w:bidi="ar-SA"/>
      </w:rPr>
    </w:lvl>
    <w:lvl w:ilvl="4" w:tentative="0">
      <w:start w:val="0"/>
      <w:numFmt w:val="bullet"/>
      <w:lvlText w:val="•"/>
      <w:lvlJc w:val="left"/>
      <w:pPr>
        <w:ind w:left="5320" w:hanging="360"/>
      </w:pPr>
      <w:rPr>
        <w:rFonts w:hint="default"/>
        <w:lang w:val="vi" w:eastAsia="en-US" w:bidi="ar-SA"/>
      </w:rPr>
    </w:lvl>
    <w:lvl w:ilvl="5" w:tentative="0">
      <w:start w:val="0"/>
      <w:numFmt w:val="bullet"/>
      <w:lvlText w:val="•"/>
      <w:lvlJc w:val="left"/>
      <w:pPr>
        <w:ind w:left="6400" w:hanging="360"/>
      </w:pPr>
      <w:rPr>
        <w:rFonts w:hint="default"/>
        <w:lang w:val="vi" w:eastAsia="en-US" w:bidi="ar-SA"/>
      </w:rPr>
    </w:lvl>
    <w:lvl w:ilvl="6" w:tentative="0">
      <w:start w:val="0"/>
      <w:numFmt w:val="bullet"/>
      <w:lvlText w:val="•"/>
      <w:lvlJc w:val="left"/>
      <w:pPr>
        <w:ind w:left="7480" w:hanging="360"/>
      </w:pPr>
      <w:rPr>
        <w:rFonts w:hint="default"/>
        <w:lang w:val="vi" w:eastAsia="en-US" w:bidi="ar-SA"/>
      </w:rPr>
    </w:lvl>
    <w:lvl w:ilvl="7" w:tentative="0">
      <w:start w:val="0"/>
      <w:numFmt w:val="bullet"/>
      <w:lvlText w:val="•"/>
      <w:lvlJc w:val="left"/>
      <w:pPr>
        <w:ind w:left="8560" w:hanging="360"/>
      </w:pPr>
      <w:rPr>
        <w:rFonts w:hint="default"/>
        <w:lang w:val="vi" w:eastAsia="en-US" w:bidi="ar-SA"/>
      </w:rPr>
    </w:lvl>
    <w:lvl w:ilvl="8" w:tentative="0">
      <w:start w:val="0"/>
      <w:numFmt w:val="bullet"/>
      <w:lvlText w:val="•"/>
      <w:lvlJc w:val="left"/>
      <w:pPr>
        <w:ind w:left="9640" w:hanging="360"/>
      </w:pPr>
      <w:rPr>
        <w:rFonts w:hint="default"/>
        <w:lang w:val="vi" w:eastAsia="en-US" w:bidi="ar-SA"/>
      </w:rPr>
    </w:lvl>
  </w:abstractNum>
  <w:abstractNum w:abstractNumId="5">
    <w:nsid w:val="0248C179"/>
    <w:multiLevelType w:val="multilevel"/>
    <w:tmpl w:val="0248C179"/>
    <w:lvl w:ilvl="0" w:tentative="0">
      <w:start w:val="1"/>
      <w:numFmt w:val="lowerLetter"/>
      <w:lvlText w:val="%1."/>
      <w:lvlJc w:val="left"/>
      <w:pPr>
        <w:ind w:left="1425" w:hanging="267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vi" w:eastAsia="en-US" w:bidi="ar-SA"/>
      </w:rPr>
    </w:lvl>
    <w:lvl w:ilvl="1" w:tentative="0">
      <w:start w:val="0"/>
      <w:numFmt w:val="bullet"/>
      <w:lvlText w:val="•"/>
      <w:lvlJc w:val="left"/>
      <w:pPr>
        <w:ind w:left="2458" w:hanging="267"/>
      </w:pPr>
      <w:rPr>
        <w:rFonts w:hint="default"/>
        <w:lang w:val="vi" w:eastAsia="en-US" w:bidi="ar-SA"/>
      </w:rPr>
    </w:lvl>
    <w:lvl w:ilvl="2" w:tentative="0">
      <w:start w:val="0"/>
      <w:numFmt w:val="bullet"/>
      <w:lvlText w:val="•"/>
      <w:lvlJc w:val="left"/>
      <w:pPr>
        <w:ind w:left="3496" w:hanging="267"/>
      </w:pPr>
      <w:rPr>
        <w:rFonts w:hint="default"/>
        <w:lang w:val="vi" w:eastAsia="en-US" w:bidi="ar-SA"/>
      </w:rPr>
    </w:lvl>
    <w:lvl w:ilvl="3" w:tentative="0">
      <w:start w:val="0"/>
      <w:numFmt w:val="bullet"/>
      <w:lvlText w:val="•"/>
      <w:lvlJc w:val="left"/>
      <w:pPr>
        <w:ind w:left="4534" w:hanging="267"/>
      </w:pPr>
      <w:rPr>
        <w:rFonts w:hint="default"/>
        <w:lang w:val="vi" w:eastAsia="en-US" w:bidi="ar-SA"/>
      </w:rPr>
    </w:lvl>
    <w:lvl w:ilvl="4" w:tentative="0">
      <w:start w:val="0"/>
      <w:numFmt w:val="bullet"/>
      <w:lvlText w:val="•"/>
      <w:lvlJc w:val="left"/>
      <w:pPr>
        <w:ind w:left="5572" w:hanging="267"/>
      </w:pPr>
      <w:rPr>
        <w:rFonts w:hint="default"/>
        <w:lang w:val="vi" w:eastAsia="en-US" w:bidi="ar-SA"/>
      </w:rPr>
    </w:lvl>
    <w:lvl w:ilvl="5" w:tentative="0">
      <w:start w:val="0"/>
      <w:numFmt w:val="bullet"/>
      <w:lvlText w:val="•"/>
      <w:lvlJc w:val="left"/>
      <w:pPr>
        <w:ind w:left="6610" w:hanging="267"/>
      </w:pPr>
      <w:rPr>
        <w:rFonts w:hint="default"/>
        <w:lang w:val="vi" w:eastAsia="en-US" w:bidi="ar-SA"/>
      </w:rPr>
    </w:lvl>
    <w:lvl w:ilvl="6" w:tentative="0">
      <w:start w:val="0"/>
      <w:numFmt w:val="bullet"/>
      <w:lvlText w:val="•"/>
      <w:lvlJc w:val="left"/>
      <w:pPr>
        <w:ind w:left="7648" w:hanging="267"/>
      </w:pPr>
      <w:rPr>
        <w:rFonts w:hint="default"/>
        <w:lang w:val="vi" w:eastAsia="en-US" w:bidi="ar-SA"/>
      </w:rPr>
    </w:lvl>
    <w:lvl w:ilvl="7" w:tentative="0">
      <w:start w:val="0"/>
      <w:numFmt w:val="bullet"/>
      <w:lvlText w:val="•"/>
      <w:lvlJc w:val="left"/>
      <w:pPr>
        <w:ind w:left="8686" w:hanging="267"/>
      </w:pPr>
      <w:rPr>
        <w:rFonts w:hint="default"/>
        <w:lang w:val="vi" w:eastAsia="en-US" w:bidi="ar-SA"/>
      </w:rPr>
    </w:lvl>
    <w:lvl w:ilvl="8" w:tentative="0">
      <w:start w:val="0"/>
      <w:numFmt w:val="bullet"/>
      <w:lvlText w:val="•"/>
      <w:lvlJc w:val="left"/>
      <w:pPr>
        <w:ind w:left="9724" w:hanging="267"/>
      </w:pPr>
      <w:rPr>
        <w:rFonts w:hint="default"/>
        <w:lang w:val="vi" w:eastAsia="en-US" w:bidi="ar-SA"/>
      </w:rPr>
    </w:lvl>
  </w:abstractNum>
  <w:abstractNum w:abstractNumId="6">
    <w:nsid w:val="03D62ECE"/>
    <w:multiLevelType w:val="multilevel"/>
    <w:tmpl w:val="03D62ECE"/>
    <w:lvl w:ilvl="0" w:tentative="0">
      <w:start w:val="1"/>
      <w:numFmt w:val="lowerLetter"/>
      <w:lvlText w:val="%1."/>
      <w:lvlJc w:val="left"/>
      <w:pPr>
        <w:ind w:left="435" w:hanging="196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6"/>
        <w:szCs w:val="26"/>
        <w:lang w:val="vi" w:eastAsia="en-US" w:bidi="ar-SA"/>
      </w:rPr>
    </w:lvl>
    <w:lvl w:ilvl="1" w:tentative="0">
      <w:start w:val="0"/>
      <w:numFmt w:val="bullet"/>
      <w:lvlText w:val="•"/>
      <w:lvlJc w:val="left"/>
      <w:pPr>
        <w:ind w:left="1000" w:hanging="196"/>
      </w:pPr>
      <w:rPr>
        <w:rFonts w:hint="default"/>
        <w:lang w:val="vi" w:eastAsia="en-US" w:bidi="ar-SA"/>
      </w:rPr>
    </w:lvl>
    <w:lvl w:ilvl="2" w:tentative="0">
      <w:start w:val="0"/>
      <w:numFmt w:val="bullet"/>
      <w:lvlText w:val="•"/>
      <w:lvlJc w:val="left"/>
      <w:pPr>
        <w:ind w:left="1720" w:hanging="196"/>
      </w:pPr>
      <w:rPr>
        <w:rFonts w:hint="default"/>
        <w:lang w:val="vi" w:eastAsia="en-US" w:bidi="ar-SA"/>
      </w:rPr>
    </w:lvl>
    <w:lvl w:ilvl="3" w:tentative="0">
      <w:start w:val="0"/>
      <w:numFmt w:val="bullet"/>
      <w:lvlText w:val="•"/>
      <w:lvlJc w:val="left"/>
      <w:pPr>
        <w:ind w:left="2980" w:hanging="196"/>
      </w:pPr>
      <w:rPr>
        <w:rFonts w:hint="default"/>
        <w:lang w:val="vi" w:eastAsia="en-US" w:bidi="ar-SA"/>
      </w:rPr>
    </w:lvl>
    <w:lvl w:ilvl="4" w:tentative="0">
      <w:start w:val="0"/>
      <w:numFmt w:val="bullet"/>
      <w:lvlText w:val="•"/>
      <w:lvlJc w:val="left"/>
      <w:pPr>
        <w:ind w:left="4240" w:hanging="196"/>
      </w:pPr>
      <w:rPr>
        <w:rFonts w:hint="default"/>
        <w:lang w:val="vi" w:eastAsia="en-US" w:bidi="ar-SA"/>
      </w:rPr>
    </w:lvl>
    <w:lvl w:ilvl="5" w:tentative="0">
      <w:start w:val="0"/>
      <w:numFmt w:val="bullet"/>
      <w:lvlText w:val="•"/>
      <w:lvlJc w:val="left"/>
      <w:pPr>
        <w:ind w:left="5500" w:hanging="196"/>
      </w:pPr>
      <w:rPr>
        <w:rFonts w:hint="default"/>
        <w:lang w:val="vi" w:eastAsia="en-US" w:bidi="ar-SA"/>
      </w:rPr>
    </w:lvl>
    <w:lvl w:ilvl="6" w:tentative="0">
      <w:start w:val="0"/>
      <w:numFmt w:val="bullet"/>
      <w:lvlText w:val="•"/>
      <w:lvlJc w:val="left"/>
      <w:pPr>
        <w:ind w:left="6760" w:hanging="196"/>
      </w:pPr>
      <w:rPr>
        <w:rFonts w:hint="default"/>
        <w:lang w:val="vi" w:eastAsia="en-US" w:bidi="ar-SA"/>
      </w:rPr>
    </w:lvl>
    <w:lvl w:ilvl="7" w:tentative="0">
      <w:start w:val="0"/>
      <w:numFmt w:val="bullet"/>
      <w:lvlText w:val="•"/>
      <w:lvlJc w:val="left"/>
      <w:pPr>
        <w:ind w:left="8020" w:hanging="196"/>
      </w:pPr>
      <w:rPr>
        <w:rFonts w:hint="default"/>
        <w:lang w:val="vi" w:eastAsia="en-US" w:bidi="ar-SA"/>
      </w:rPr>
    </w:lvl>
    <w:lvl w:ilvl="8" w:tentative="0">
      <w:start w:val="0"/>
      <w:numFmt w:val="bullet"/>
      <w:lvlText w:val="•"/>
      <w:lvlJc w:val="left"/>
      <w:pPr>
        <w:ind w:left="9280" w:hanging="196"/>
      </w:pPr>
      <w:rPr>
        <w:rFonts w:hint="default"/>
        <w:lang w:val="vi" w:eastAsia="en-US" w:bidi="ar-SA"/>
      </w:rPr>
    </w:lvl>
  </w:abstractNum>
  <w:abstractNum w:abstractNumId="7">
    <w:nsid w:val="25B654F3"/>
    <w:multiLevelType w:val="multilevel"/>
    <w:tmpl w:val="25B654F3"/>
    <w:lvl w:ilvl="0" w:tentative="0">
      <w:start w:val="1"/>
      <w:numFmt w:val="upperLetter"/>
      <w:lvlText w:val="%1."/>
      <w:lvlJc w:val="left"/>
      <w:pPr>
        <w:ind w:left="2403" w:hanging="275"/>
        <w:jc w:val="right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vi" w:eastAsia="en-US" w:bidi="ar-SA"/>
      </w:rPr>
    </w:lvl>
    <w:lvl w:ilvl="1" w:tentative="0">
      <w:start w:val="0"/>
      <w:numFmt w:val="bullet"/>
      <w:lvlText w:val="•"/>
      <w:lvlJc w:val="left"/>
      <w:pPr>
        <w:ind w:left="3340" w:hanging="275"/>
      </w:pPr>
      <w:rPr>
        <w:rFonts w:hint="default"/>
        <w:lang w:val="vi" w:eastAsia="en-US" w:bidi="ar-SA"/>
      </w:rPr>
    </w:lvl>
    <w:lvl w:ilvl="2" w:tentative="0">
      <w:start w:val="0"/>
      <w:numFmt w:val="bullet"/>
      <w:lvlText w:val="•"/>
      <w:lvlJc w:val="left"/>
      <w:pPr>
        <w:ind w:left="4280" w:hanging="275"/>
      </w:pPr>
      <w:rPr>
        <w:rFonts w:hint="default"/>
        <w:lang w:val="vi" w:eastAsia="en-US" w:bidi="ar-SA"/>
      </w:rPr>
    </w:lvl>
    <w:lvl w:ilvl="3" w:tentative="0">
      <w:start w:val="0"/>
      <w:numFmt w:val="bullet"/>
      <w:lvlText w:val="•"/>
      <w:lvlJc w:val="left"/>
      <w:pPr>
        <w:ind w:left="5220" w:hanging="275"/>
      </w:pPr>
      <w:rPr>
        <w:rFonts w:hint="default"/>
        <w:lang w:val="vi" w:eastAsia="en-US" w:bidi="ar-SA"/>
      </w:rPr>
    </w:lvl>
    <w:lvl w:ilvl="4" w:tentative="0">
      <w:start w:val="0"/>
      <w:numFmt w:val="bullet"/>
      <w:lvlText w:val="•"/>
      <w:lvlJc w:val="left"/>
      <w:pPr>
        <w:ind w:left="6160" w:hanging="275"/>
      </w:pPr>
      <w:rPr>
        <w:rFonts w:hint="default"/>
        <w:lang w:val="vi" w:eastAsia="en-US" w:bidi="ar-SA"/>
      </w:rPr>
    </w:lvl>
    <w:lvl w:ilvl="5" w:tentative="0">
      <w:start w:val="0"/>
      <w:numFmt w:val="bullet"/>
      <w:lvlText w:val="•"/>
      <w:lvlJc w:val="left"/>
      <w:pPr>
        <w:ind w:left="7100" w:hanging="275"/>
      </w:pPr>
      <w:rPr>
        <w:rFonts w:hint="default"/>
        <w:lang w:val="vi" w:eastAsia="en-US" w:bidi="ar-SA"/>
      </w:rPr>
    </w:lvl>
    <w:lvl w:ilvl="6" w:tentative="0">
      <w:start w:val="0"/>
      <w:numFmt w:val="bullet"/>
      <w:lvlText w:val="•"/>
      <w:lvlJc w:val="left"/>
      <w:pPr>
        <w:ind w:left="8040" w:hanging="275"/>
      </w:pPr>
      <w:rPr>
        <w:rFonts w:hint="default"/>
        <w:lang w:val="vi" w:eastAsia="en-US" w:bidi="ar-SA"/>
      </w:rPr>
    </w:lvl>
    <w:lvl w:ilvl="7" w:tentative="0">
      <w:start w:val="0"/>
      <w:numFmt w:val="bullet"/>
      <w:lvlText w:val="•"/>
      <w:lvlJc w:val="left"/>
      <w:pPr>
        <w:ind w:left="8980" w:hanging="275"/>
      </w:pPr>
      <w:rPr>
        <w:rFonts w:hint="default"/>
        <w:lang w:val="vi" w:eastAsia="en-US" w:bidi="ar-SA"/>
      </w:rPr>
    </w:lvl>
    <w:lvl w:ilvl="8" w:tentative="0">
      <w:start w:val="0"/>
      <w:numFmt w:val="bullet"/>
      <w:lvlText w:val="•"/>
      <w:lvlJc w:val="left"/>
      <w:pPr>
        <w:ind w:left="9920" w:hanging="275"/>
      </w:pPr>
      <w:rPr>
        <w:rFonts w:hint="default"/>
        <w:lang w:val="vi" w:eastAsia="en-US" w:bidi="ar-SA"/>
      </w:rPr>
    </w:lvl>
  </w:abstractNum>
  <w:abstractNum w:abstractNumId="8">
    <w:nsid w:val="59ADCABA"/>
    <w:multiLevelType w:val="multilevel"/>
    <w:tmpl w:val="59ADCABA"/>
    <w:lvl w:ilvl="0" w:tentative="0">
      <w:start w:val="1"/>
      <w:numFmt w:val="lowerLetter"/>
      <w:lvlText w:val="%1."/>
      <w:lvlJc w:val="left"/>
      <w:pPr>
        <w:ind w:left="435" w:hanging="196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6"/>
        <w:szCs w:val="26"/>
        <w:lang w:val="vi" w:eastAsia="en-US" w:bidi="ar-SA"/>
      </w:rPr>
    </w:lvl>
    <w:lvl w:ilvl="1" w:tentative="0">
      <w:start w:val="0"/>
      <w:numFmt w:val="bullet"/>
      <w:lvlText w:val="•"/>
      <w:lvlJc w:val="left"/>
      <w:pPr>
        <w:ind w:left="1000" w:hanging="196"/>
      </w:pPr>
      <w:rPr>
        <w:rFonts w:hint="default"/>
        <w:lang w:val="vi" w:eastAsia="en-US" w:bidi="ar-SA"/>
      </w:rPr>
    </w:lvl>
    <w:lvl w:ilvl="2" w:tentative="0">
      <w:start w:val="0"/>
      <w:numFmt w:val="bullet"/>
      <w:lvlText w:val="•"/>
      <w:lvlJc w:val="left"/>
      <w:pPr>
        <w:ind w:left="2200" w:hanging="196"/>
      </w:pPr>
      <w:rPr>
        <w:rFonts w:hint="default"/>
        <w:lang w:val="vi" w:eastAsia="en-US" w:bidi="ar-SA"/>
      </w:rPr>
    </w:lvl>
    <w:lvl w:ilvl="3" w:tentative="0">
      <w:start w:val="0"/>
      <w:numFmt w:val="bullet"/>
      <w:lvlText w:val="•"/>
      <w:lvlJc w:val="left"/>
      <w:pPr>
        <w:ind w:left="3400" w:hanging="196"/>
      </w:pPr>
      <w:rPr>
        <w:rFonts w:hint="default"/>
        <w:lang w:val="vi" w:eastAsia="en-US" w:bidi="ar-SA"/>
      </w:rPr>
    </w:lvl>
    <w:lvl w:ilvl="4" w:tentative="0">
      <w:start w:val="0"/>
      <w:numFmt w:val="bullet"/>
      <w:lvlText w:val="•"/>
      <w:lvlJc w:val="left"/>
      <w:pPr>
        <w:ind w:left="4600" w:hanging="196"/>
      </w:pPr>
      <w:rPr>
        <w:rFonts w:hint="default"/>
        <w:lang w:val="vi" w:eastAsia="en-US" w:bidi="ar-SA"/>
      </w:rPr>
    </w:lvl>
    <w:lvl w:ilvl="5" w:tentative="0">
      <w:start w:val="0"/>
      <w:numFmt w:val="bullet"/>
      <w:lvlText w:val="•"/>
      <w:lvlJc w:val="left"/>
      <w:pPr>
        <w:ind w:left="5800" w:hanging="196"/>
      </w:pPr>
      <w:rPr>
        <w:rFonts w:hint="default"/>
        <w:lang w:val="vi" w:eastAsia="en-US" w:bidi="ar-SA"/>
      </w:rPr>
    </w:lvl>
    <w:lvl w:ilvl="6" w:tentative="0">
      <w:start w:val="0"/>
      <w:numFmt w:val="bullet"/>
      <w:lvlText w:val="•"/>
      <w:lvlJc w:val="left"/>
      <w:pPr>
        <w:ind w:left="7000" w:hanging="196"/>
      </w:pPr>
      <w:rPr>
        <w:rFonts w:hint="default"/>
        <w:lang w:val="vi" w:eastAsia="en-US" w:bidi="ar-SA"/>
      </w:rPr>
    </w:lvl>
    <w:lvl w:ilvl="7" w:tentative="0">
      <w:start w:val="0"/>
      <w:numFmt w:val="bullet"/>
      <w:lvlText w:val="•"/>
      <w:lvlJc w:val="left"/>
      <w:pPr>
        <w:ind w:left="8200" w:hanging="196"/>
      </w:pPr>
      <w:rPr>
        <w:rFonts w:hint="default"/>
        <w:lang w:val="vi" w:eastAsia="en-US" w:bidi="ar-SA"/>
      </w:rPr>
    </w:lvl>
    <w:lvl w:ilvl="8" w:tentative="0">
      <w:start w:val="0"/>
      <w:numFmt w:val="bullet"/>
      <w:lvlText w:val="•"/>
      <w:lvlJc w:val="left"/>
      <w:pPr>
        <w:ind w:left="9400" w:hanging="196"/>
      </w:pPr>
      <w:rPr>
        <w:rFonts w:hint="default"/>
        <w:lang w:val="vi" w:eastAsia="en-US" w:bidi="ar-SA"/>
      </w:rPr>
    </w:lvl>
  </w:abstractNum>
  <w:abstractNum w:abstractNumId="9">
    <w:nsid w:val="72183CF9"/>
    <w:multiLevelType w:val="multilevel"/>
    <w:tmpl w:val="72183CF9"/>
    <w:lvl w:ilvl="0" w:tentative="0">
      <w:start w:val="1"/>
      <w:numFmt w:val="lowerLetter"/>
      <w:lvlText w:val="%1."/>
      <w:lvlJc w:val="left"/>
      <w:pPr>
        <w:ind w:left="1425" w:hanging="267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vi" w:eastAsia="en-US" w:bidi="ar-SA"/>
      </w:rPr>
    </w:lvl>
    <w:lvl w:ilvl="1" w:tentative="0">
      <w:start w:val="0"/>
      <w:numFmt w:val="bullet"/>
      <w:lvlText w:val="•"/>
      <w:lvlJc w:val="left"/>
      <w:pPr>
        <w:ind w:left="2458" w:hanging="267"/>
      </w:pPr>
      <w:rPr>
        <w:rFonts w:hint="default"/>
        <w:lang w:val="vi" w:eastAsia="en-US" w:bidi="ar-SA"/>
      </w:rPr>
    </w:lvl>
    <w:lvl w:ilvl="2" w:tentative="0">
      <w:start w:val="0"/>
      <w:numFmt w:val="bullet"/>
      <w:lvlText w:val="•"/>
      <w:lvlJc w:val="left"/>
      <w:pPr>
        <w:ind w:left="3496" w:hanging="267"/>
      </w:pPr>
      <w:rPr>
        <w:rFonts w:hint="default"/>
        <w:lang w:val="vi" w:eastAsia="en-US" w:bidi="ar-SA"/>
      </w:rPr>
    </w:lvl>
    <w:lvl w:ilvl="3" w:tentative="0">
      <w:start w:val="0"/>
      <w:numFmt w:val="bullet"/>
      <w:lvlText w:val="•"/>
      <w:lvlJc w:val="left"/>
      <w:pPr>
        <w:ind w:left="4534" w:hanging="267"/>
      </w:pPr>
      <w:rPr>
        <w:rFonts w:hint="default"/>
        <w:lang w:val="vi" w:eastAsia="en-US" w:bidi="ar-SA"/>
      </w:rPr>
    </w:lvl>
    <w:lvl w:ilvl="4" w:tentative="0">
      <w:start w:val="0"/>
      <w:numFmt w:val="bullet"/>
      <w:lvlText w:val="•"/>
      <w:lvlJc w:val="left"/>
      <w:pPr>
        <w:ind w:left="5572" w:hanging="267"/>
      </w:pPr>
      <w:rPr>
        <w:rFonts w:hint="default"/>
        <w:lang w:val="vi" w:eastAsia="en-US" w:bidi="ar-SA"/>
      </w:rPr>
    </w:lvl>
    <w:lvl w:ilvl="5" w:tentative="0">
      <w:start w:val="0"/>
      <w:numFmt w:val="bullet"/>
      <w:lvlText w:val="•"/>
      <w:lvlJc w:val="left"/>
      <w:pPr>
        <w:ind w:left="6610" w:hanging="267"/>
      </w:pPr>
      <w:rPr>
        <w:rFonts w:hint="default"/>
        <w:lang w:val="vi" w:eastAsia="en-US" w:bidi="ar-SA"/>
      </w:rPr>
    </w:lvl>
    <w:lvl w:ilvl="6" w:tentative="0">
      <w:start w:val="0"/>
      <w:numFmt w:val="bullet"/>
      <w:lvlText w:val="•"/>
      <w:lvlJc w:val="left"/>
      <w:pPr>
        <w:ind w:left="7648" w:hanging="267"/>
      </w:pPr>
      <w:rPr>
        <w:rFonts w:hint="default"/>
        <w:lang w:val="vi" w:eastAsia="en-US" w:bidi="ar-SA"/>
      </w:rPr>
    </w:lvl>
    <w:lvl w:ilvl="7" w:tentative="0">
      <w:start w:val="0"/>
      <w:numFmt w:val="bullet"/>
      <w:lvlText w:val="•"/>
      <w:lvlJc w:val="left"/>
      <w:pPr>
        <w:ind w:left="8686" w:hanging="267"/>
      </w:pPr>
      <w:rPr>
        <w:rFonts w:hint="default"/>
        <w:lang w:val="vi" w:eastAsia="en-US" w:bidi="ar-SA"/>
      </w:rPr>
    </w:lvl>
    <w:lvl w:ilvl="8" w:tentative="0">
      <w:start w:val="0"/>
      <w:numFmt w:val="bullet"/>
      <w:lvlText w:val="•"/>
      <w:lvlJc w:val="left"/>
      <w:pPr>
        <w:ind w:left="9724" w:hanging="267"/>
      </w:pPr>
      <w:rPr>
        <w:rFonts w:hint="default"/>
        <w:lang w:val="vi" w:eastAsia="en-US" w:bidi="ar-SA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9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2"/>
  </w:compat>
  <w:rsids>
    <w:rsidRoot w:val="00000000"/>
    <w:rsid w:val="75C167C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vi" w:eastAsia="en-US" w:bidi="ar-SA"/>
    </w:rPr>
  </w:style>
  <w:style w:type="paragraph" w:styleId="2">
    <w:name w:val="heading 1"/>
    <w:basedOn w:val="1"/>
    <w:qFormat/>
    <w:uiPriority w:val="1"/>
    <w:pPr>
      <w:spacing w:before="89"/>
      <w:ind w:left="1000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vi" w:eastAsia="en-US" w:bidi="ar-SA"/>
    </w:rPr>
  </w:style>
  <w:style w:type="paragraph" w:styleId="3">
    <w:name w:val="heading 2"/>
    <w:basedOn w:val="1"/>
    <w:qFormat/>
    <w:uiPriority w:val="1"/>
    <w:pPr>
      <w:spacing w:before="249"/>
      <w:ind w:left="100"/>
      <w:outlineLvl w:val="2"/>
    </w:pPr>
    <w:rPr>
      <w:rFonts w:ascii="Times New Roman" w:hAnsi="Times New Roman" w:eastAsia="Times New Roman" w:cs="Times New Roman"/>
      <w:b/>
      <w:bCs/>
      <w:i/>
      <w:sz w:val="28"/>
      <w:szCs w:val="28"/>
      <w:lang w:val="vi" w:eastAsia="en-US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rFonts w:ascii="Times New Roman" w:hAnsi="Times New Roman" w:eastAsia="Times New Roman" w:cs="Times New Roman"/>
      <w:sz w:val="28"/>
      <w:szCs w:val="28"/>
      <w:lang w:val="vi" w:eastAsia="en-US" w:bidi="ar-SA"/>
    </w:rPr>
  </w:style>
  <w:style w:type="table" w:customStyle="1" w:styleId="7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spacing w:before="247"/>
      <w:ind w:left="1540" w:hanging="361"/>
    </w:pPr>
    <w:rPr>
      <w:rFonts w:ascii="Times New Roman" w:hAnsi="Times New Roman" w:eastAsia="Times New Roman" w:cs="Times New Roman"/>
      <w:lang w:val="vi" w:eastAsia="en-US" w:bidi="ar-SA"/>
    </w:rPr>
  </w:style>
  <w:style w:type="paragraph" w:customStyle="1" w:styleId="9">
    <w:name w:val="Table Paragraph"/>
    <w:basedOn w:val="1"/>
    <w:qFormat/>
    <w:uiPriority w:val="1"/>
    <w:rPr>
      <w:rFonts w:ascii="Times New Roman" w:hAnsi="Times New Roman" w:eastAsia="Times New Roman" w:cs="Times New Roman"/>
      <w:lang w:val="vi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9" Type="http://schemas.openxmlformats.org/officeDocument/2006/relationships/fontTable" Target="fontTable.xml"/><Relationship Id="rId78" Type="http://schemas.openxmlformats.org/officeDocument/2006/relationships/numbering" Target="numbering.xml"/><Relationship Id="rId77" Type="http://schemas.openxmlformats.org/officeDocument/2006/relationships/customXml" Target="../customXml/item1.xml"/><Relationship Id="rId76" Type="http://schemas.openxmlformats.org/officeDocument/2006/relationships/image" Target="media/image71.jpeg"/><Relationship Id="rId75" Type="http://schemas.openxmlformats.org/officeDocument/2006/relationships/image" Target="media/image70.png"/><Relationship Id="rId74" Type="http://schemas.openxmlformats.org/officeDocument/2006/relationships/image" Target="media/image69.jpeg"/><Relationship Id="rId73" Type="http://schemas.openxmlformats.org/officeDocument/2006/relationships/image" Target="media/image68.jpeg"/><Relationship Id="rId72" Type="http://schemas.openxmlformats.org/officeDocument/2006/relationships/image" Target="media/image67.jpeg"/><Relationship Id="rId71" Type="http://schemas.openxmlformats.org/officeDocument/2006/relationships/image" Target="media/image66.jpeg"/><Relationship Id="rId70" Type="http://schemas.openxmlformats.org/officeDocument/2006/relationships/image" Target="media/image65.jpeg"/><Relationship Id="rId7" Type="http://schemas.openxmlformats.org/officeDocument/2006/relationships/image" Target="media/image2.jpeg"/><Relationship Id="rId69" Type="http://schemas.openxmlformats.org/officeDocument/2006/relationships/image" Target="media/image64.jpeg"/><Relationship Id="rId68" Type="http://schemas.openxmlformats.org/officeDocument/2006/relationships/image" Target="media/image63.jpeg"/><Relationship Id="rId67" Type="http://schemas.openxmlformats.org/officeDocument/2006/relationships/image" Target="media/image62.jpeg"/><Relationship Id="rId66" Type="http://schemas.openxmlformats.org/officeDocument/2006/relationships/image" Target="media/image61.jpeg"/><Relationship Id="rId65" Type="http://schemas.openxmlformats.org/officeDocument/2006/relationships/image" Target="media/image60.jpeg"/><Relationship Id="rId64" Type="http://schemas.openxmlformats.org/officeDocument/2006/relationships/image" Target="media/image59.jpeg"/><Relationship Id="rId63" Type="http://schemas.openxmlformats.org/officeDocument/2006/relationships/image" Target="media/image58.jpeg"/><Relationship Id="rId62" Type="http://schemas.openxmlformats.org/officeDocument/2006/relationships/image" Target="media/image57.jpeg"/><Relationship Id="rId61" Type="http://schemas.openxmlformats.org/officeDocument/2006/relationships/image" Target="media/image56.jpeg"/><Relationship Id="rId60" Type="http://schemas.openxmlformats.org/officeDocument/2006/relationships/image" Target="media/image55.jpeg"/><Relationship Id="rId6" Type="http://schemas.openxmlformats.org/officeDocument/2006/relationships/image" Target="media/image1.jpe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pn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6"/>
    <customShpInfo spid="_x0000_s1030"/>
    <customShpInfo spid="_x0000_s1031"/>
    <customShpInfo spid="_x0000_s1029"/>
    <customShpInfo spid="_x0000_s1033"/>
    <customShpInfo spid="_x0000_s1034"/>
    <customShpInfo spid="_x0000_s1032"/>
    <customShpInfo spid="_x0000_s1036"/>
    <customShpInfo spid="_x0000_s1037"/>
    <customShpInfo spid="_x0000_s1035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1"/>
    <customShpInfo spid="_x0000_s1052"/>
    <customShpInfo spid="_x0000_s1050"/>
    <customShpInfo spid="_x0000_s1053"/>
    <customShpInfo spid="_x0000_s1055"/>
    <customShpInfo spid="_x0000_s1056"/>
    <customShpInfo spid="_x0000_s1054"/>
    <customShpInfo spid="_x0000_s1058"/>
    <customShpInfo spid="_x0000_s1059"/>
    <customShpInfo spid="_x0000_s1057"/>
    <customShpInfo spid="_x0000_s1060"/>
    <customShpInfo spid="_x0000_s1062"/>
    <customShpInfo spid="_x0000_s1063"/>
    <customShpInfo spid="_x0000_s1061"/>
    <customShpInfo spid="_x0000_s1064"/>
    <customShpInfo spid="_x0000_s1065"/>
    <customShpInfo spid="_x0000_s1066"/>
    <customShpInfo spid="_x0000_s1068"/>
    <customShpInfo spid="_x0000_s1069"/>
    <customShpInfo spid="_x0000_s1067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0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77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84"/>
    <customShpInfo spid="_x0000_s1093"/>
    <customShpInfo spid="_x0000_s1094"/>
    <customShpInfo spid="_x0000_s1092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8"/>
    <customShpInfo spid="_x0000_s1109"/>
    <customShpInfo spid="_x0000_s1110"/>
    <customShpInfo spid="_x0000_s1111"/>
    <customShpInfo spid="_x0000_s1107"/>
    <customShpInfo spid="_x0000_s1113"/>
    <customShpInfo spid="_x0000_s1114"/>
    <customShpInfo spid="_x0000_s1112"/>
    <customShpInfo spid="_x0000_s1116"/>
    <customShpInfo spid="_x0000_s1117"/>
    <customShpInfo spid="_x0000_s1118"/>
    <customShpInfo spid="_x0000_s1119"/>
    <customShpInfo spid="_x0000_s1120"/>
    <customShpInfo spid="_x0000_s1115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21"/>
    <customShpInfo spid="_x0000_s1140"/>
    <customShpInfo spid="_x0000_s1142"/>
    <customShpInfo spid="_x0000_s1143"/>
    <customShpInfo spid="_x0000_s1141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55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70"/>
    <customShpInfo spid="_x0000_s1186"/>
    <customShpInfo spid="_x0000_s1187"/>
    <customShpInfo spid="_x0000_s1188"/>
    <customShpInfo spid="_x0000_s1185"/>
    <customShpInfo spid="_x0000_s1190"/>
    <customShpInfo spid="_x0000_s1191"/>
    <customShpInfo spid="_x0000_s1192"/>
    <customShpInfo spid="_x0000_s1193"/>
    <customShpInfo spid="_x0000_s1189"/>
    <customShpInfo spid="_x0000_s1195"/>
    <customShpInfo spid="_x0000_s1196"/>
    <customShpInfo spid="_x0000_s1197"/>
    <customShpInfo spid="_x0000_s1194"/>
    <customShpInfo spid="_x0000_s1199"/>
    <customShpInfo spid="_x0000_s1200"/>
    <customShpInfo spid="_x0000_s1201"/>
    <customShpInfo spid="_x0000_s1198"/>
    <customShpInfo spid="_x0000_s1203"/>
    <customShpInfo spid="_x0000_s1204"/>
    <customShpInfo spid="_x0000_s1205"/>
    <customShpInfo spid="_x0000_s1202"/>
    <customShpInfo spid="_x0000_s1207"/>
    <customShpInfo spid="_x0000_s1208"/>
    <customShpInfo spid="_x0000_s1209"/>
    <customShpInfo spid="_x0000_s1206"/>
    <customShpInfo spid="_x0000_s1211"/>
    <customShpInfo spid="_x0000_s1212"/>
    <customShpInfo spid="_x0000_s1213"/>
    <customShpInfo spid="_x0000_s1210"/>
    <customShpInfo spid="_x0000_s1215"/>
    <customShpInfo spid="_x0000_s1216"/>
    <customShpInfo spid="_x0000_s1217"/>
    <customShpInfo spid="_x0000_s1214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5"/>
    <customShpInfo spid="_x0000_s1226"/>
    <customShpInfo spid="_x0000_s1224"/>
    <customShpInfo spid="_x0000_s1228"/>
    <customShpInfo spid="_x0000_s1229"/>
    <customShpInfo spid="_x0000_s1227"/>
    <customShpInfo spid="_x0000_s1231"/>
    <customShpInfo spid="_x0000_s1232"/>
    <customShpInfo spid="_x0000_s1230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5"/>
    <customShpInfo spid="_x0000_s1246"/>
    <customShpInfo spid="_x0000_s1244"/>
    <customShpInfo spid="_x0000_s1248"/>
    <customShpInfo spid="_x0000_s1249"/>
    <customShpInfo spid="_x0000_s1247"/>
    <customShpInfo spid="_x0000_s1251"/>
    <customShpInfo spid="_x0000_s1252"/>
    <customShpInfo spid="_x0000_s1250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4"/>
    <customShpInfo spid="_x0000_s1265"/>
    <customShpInfo spid="_x0000_s1266"/>
    <customShpInfo spid="_x0000_s1263"/>
    <customShpInfo spid="_x0000_s1268"/>
    <customShpInfo spid="_x0000_s1269"/>
    <customShpInfo spid="_x0000_s1270"/>
    <customShpInfo spid="_x0000_s1267"/>
    <customShpInfo spid="_x0000_s1272"/>
    <customShpInfo spid="_x0000_s1273"/>
    <customShpInfo spid="_x0000_s1271"/>
    <customShpInfo spid="_x0000_s1275"/>
    <customShpInfo spid="_x0000_s1276"/>
    <customShpInfo spid="_x0000_s1274"/>
    <customShpInfo spid="_x0000_s1278"/>
    <customShpInfo spid="_x0000_s1279"/>
    <customShpInfo spid="_x0000_s1277"/>
    <customShpInfo spid="_x0000_s1280"/>
    <customShpInfo spid="_x0000_s1281"/>
    <customShpInfo spid="_x0000_s1282"/>
    <customShpInfo spid="_x0000_s1283"/>
    <customShpInfo spid="_x0000_s1285"/>
    <customShpInfo spid="_x0000_s1286"/>
    <customShpInfo spid="_x0000_s1287"/>
    <customShpInfo spid="_x0000_s1288"/>
    <customShpInfo spid="_x0000_s1284"/>
    <customShpInfo spid="_x0000_s1289"/>
    <customShpInfo spid="_x0000_s1291"/>
    <customShpInfo spid="_x0000_s1292"/>
    <customShpInfo spid="_x0000_s1290"/>
    <customShpInfo spid="_x0000_s1293"/>
    <customShpInfo spid="_x0000_s1295"/>
    <customShpInfo spid="_x0000_s1296"/>
    <customShpInfo spid="_x0000_s1294"/>
    <customShpInfo spid="_x0000_s1297"/>
    <customShpInfo spid="_x0000_s1298"/>
    <customShpInfo spid="_x0000_s1299"/>
    <customShpInfo spid="_x0000_s1300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01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10"/>
    <customShpInfo spid="_x0000_s1322"/>
    <customShpInfo spid="_x0000_s1323"/>
    <customShpInfo spid="_x0000_s1324"/>
    <customShpInfo spid="_x0000_s1325"/>
    <customShpInfo spid="_x0000_s1326"/>
    <customShpInfo spid="_x0000_s1327"/>
    <customShpInfo spid="_x0000_s1328"/>
    <customShpInfo spid="_x0000_s1330"/>
    <customShpInfo spid="_x0000_s1331"/>
    <customShpInfo spid="_x0000_s1332"/>
    <customShpInfo spid="_x0000_s1329"/>
    <customShpInfo spid="_x0000_s1334"/>
    <customShpInfo spid="_x0000_s1335"/>
    <customShpInfo spid="_x0000_s1336"/>
    <customShpInfo spid="_x0000_s1333"/>
    <customShpInfo spid="_x0000_s1338"/>
    <customShpInfo spid="_x0000_s1339"/>
    <customShpInfo spid="_x0000_s1340"/>
    <customShpInfo spid="_x0000_s1337"/>
    <customShpInfo spid="_x0000_s1342"/>
    <customShpInfo spid="_x0000_s1343"/>
    <customShpInfo spid="_x0000_s1344"/>
    <customShpInfo spid="_x0000_s1341"/>
    <customShpInfo spid="_x0000_s1346"/>
    <customShpInfo spid="_x0000_s1347"/>
    <customShpInfo spid="_x0000_s1348"/>
    <customShpInfo spid="_x0000_s1345"/>
    <customShpInfo spid="_x0000_s1350"/>
    <customShpInfo spid="_x0000_s1351"/>
    <customShpInfo spid="_x0000_s1352"/>
    <customShpInfo spid="_x0000_s1349"/>
    <customShpInfo spid="_x0000_s1354"/>
    <customShpInfo spid="_x0000_s1355"/>
    <customShpInfo spid="_x0000_s1356"/>
    <customShpInfo spid="_x0000_s1353"/>
    <customShpInfo spid="_x0000_s1357"/>
    <customShpInfo spid="_x0000_s1358"/>
    <customShpInfo spid="_x0000_s1359"/>
    <customShpInfo spid="_x0000_s1360"/>
    <customShpInfo spid="_x0000_s1362"/>
    <customShpInfo spid="_x0000_s1363"/>
    <customShpInfo spid="_x0000_s1364"/>
    <customShpInfo spid="_x0000_s1365"/>
    <customShpInfo spid="_x0000_s1366"/>
    <customShpInfo spid="_x0000_s1367"/>
    <customShpInfo spid="_x0000_s1368"/>
    <customShpInfo spid="_x0000_s1369"/>
    <customShpInfo spid="_x0000_s1370"/>
    <customShpInfo spid="_x0000_s1361"/>
    <customShpInfo spid="_x0000_s1371"/>
    <customShpInfo spid="_x0000_s1372"/>
    <customShpInfo spid="_x0000_s1373"/>
    <customShpInfo spid="_x0000_s1374"/>
    <customShpInfo spid="_x0000_s1375"/>
    <customShpInfo spid="_x0000_s1376"/>
    <customShpInfo spid="_x0000_s1378"/>
    <customShpInfo spid="_x0000_s1379"/>
    <customShpInfo spid="_x0000_s1380"/>
    <customShpInfo spid="_x0000_s1381"/>
    <customShpInfo spid="_x0000_s1382"/>
    <customShpInfo spid="_x0000_s1377"/>
    <customShpInfo spid="_x0000_s1384"/>
    <customShpInfo spid="_x0000_s1385"/>
    <customShpInfo spid="_x0000_s1386"/>
    <customShpInfo spid="_x0000_s1387"/>
    <customShpInfo spid="_x0000_s1388"/>
    <customShpInfo spid="_x0000_s1383"/>
    <customShpInfo spid="_x0000_s1390"/>
    <customShpInfo spid="_x0000_s1391"/>
    <customShpInfo spid="_x0000_s1392"/>
    <customShpInfo spid="_x0000_s1393"/>
    <customShpInfo spid="_x0000_s1394"/>
    <customShpInfo spid="_x0000_s1395"/>
    <customShpInfo spid="_x0000_s1396"/>
    <customShpInfo spid="_x0000_s1397"/>
    <customShpInfo spid="_x0000_s1398"/>
    <customShpInfo spid="_x0000_s1399"/>
    <customShpInfo spid="_x0000_s1389"/>
    <customShpInfo spid="_x0000_s1401"/>
    <customShpInfo spid="_x0000_s1402"/>
    <customShpInfo spid="_x0000_s1403"/>
    <customShpInfo spid="_x0000_s1404"/>
    <customShpInfo spid="_x0000_s1405"/>
    <customShpInfo spid="_x0000_s1400"/>
    <customShpInfo spid="_x0000_s1407"/>
    <customShpInfo spid="_x0000_s1408"/>
    <customShpInfo spid="_x0000_s1409"/>
    <customShpInfo spid="_x0000_s1410"/>
    <customShpInfo spid="_x0000_s1411"/>
    <customShpInfo spid="_x0000_s1406"/>
    <customShpInfo spid="_x0000_s1412"/>
    <customShpInfo spid="_x0000_s1413"/>
    <customShpInfo spid="_x0000_s1415"/>
    <customShpInfo spid="_x0000_s1416"/>
    <customShpInfo spid="_x0000_s1414"/>
    <customShpInfo spid="_x0000_s1418"/>
    <customShpInfo spid="_x0000_s1419"/>
    <customShpInfo spid="_x0000_s1417"/>
    <customShpInfo spid="_x0000_s1420"/>
    <customShpInfo spid="_x0000_s1422"/>
    <customShpInfo spid="_x0000_s1423"/>
    <customShpInfo spid="_x0000_s1424"/>
    <customShpInfo spid="_x0000_s1425"/>
    <customShpInfo spid="_x0000_s1426"/>
    <customShpInfo spid="_x0000_s1427"/>
    <customShpInfo spid="_x0000_s1428"/>
    <customShpInfo spid="_x0000_s1429"/>
    <customShpInfo spid="_x0000_s1421"/>
    <customShpInfo spid="_x0000_s1431"/>
    <customShpInfo spid="_x0000_s1432"/>
    <customShpInfo spid="_x0000_s1433"/>
    <customShpInfo spid="_x0000_s1434"/>
    <customShpInfo spid="_x0000_s1435"/>
    <customShpInfo spid="_x0000_s1436"/>
    <customShpInfo spid="_x0000_s1437"/>
    <customShpInfo spid="_x0000_s1438"/>
    <customShpInfo spid="_x0000_s1439"/>
    <customShpInfo spid="_x0000_s1440"/>
    <customShpInfo spid="_x0000_s1441"/>
    <customShpInfo spid="_x0000_s1442"/>
    <customShpInfo spid="_x0000_s1430"/>
    <customShpInfo spid="_x0000_s1444"/>
    <customShpInfo spid="_x0000_s1445"/>
    <customShpInfo spid="_x0000_s1446"/>
    <customShpInfo spid="_x0000_s1447"/>
    <customShpInfo spid="_x0000_s1448"/>
    <customShpInfo spid="_x0000_s1449"/>
    <customShpInfo spid="_x0000_s1443"/>
    <customShpInfo spid="_x0000_s1451"/>
    <customShpInfo spid="_x0000_s1452"/>
    <customShpInfo spid="_x0000_s1453"/>
    <customShpInfo spid="_x0000_s1454"/>
    <customShpInfo spid="_x0000_s1450"/>
    <customShpInfo spid="_x0000_s1455"/>
    <customShpInfo spid="_x0000_s1456"/>
    <customShpInfo spid="_x0000_s1457"/>
    <customShpInfo spid="_x0000_s1458"/>
    <customShpInfo spid="_x0000_s1459"/>
    <customShpInfo spid="_x0000_s1460"/>
    <customShpInfo spid="_x0000_s1461"/>
    <customShpInfo spid="_x0000_s1462"/>
    <customShpInfo spid="_x0000_s1464"/>
    <customShpInfo spid="_x0000_s1465"/>
    <customShpInfo spid="_x0000_s1463"/>
    <customShpInfo spid="_x0000_s1466"/>
    <customShpInfo spid="_x0000_s1467"/>
    <customShpInfo spid="_x0000_s1468"/>
    <customShpInfo spid="_x0000_s1469"/>
    <customShpInfo spid="_x0000_s1470"/>
    <customShpInfo spid="_x0000_s1471"/>
    <customShpInfo spid="_x0000_s1472"/>
    <customShpInfo spid="_x0000_s1473"/>
    <customShpInfo spid="_x0000_s1475"/>
    <customShpInfo spid="_x0000_s1476"/>
    <customShpInfo spid="_x0000_s1474"/>
    <customShpInfo spid="_x0000_s1478"/>
    <customShpInfo spid="_x0000_s1479"/>
    <customShpInfo spid="_x0000_s1477"/>
    <customShpInfo spid="_x0000_s1481"/>
    <customShpInfo spid="_x0000_s1482"/>
    <customShpInfo spid="_x0000_s1480"/>
    <customShpInfo spid="_x0000_s1484"/>
    <customShpInfo spid="_x0000_s1485"/>
    <customShpInfo spid="_x0000_s1483"/>
    <customShpInfo spid="_x0000_s1487"/>
    <customShpInfo spid="_x0000_s1488"/>
    <customShpInfo spid="_x0000_s1486"/>
    <customShpInfo spid="_x0000_s1490"/>
    <customShpInfo spid="_x0000_s1491"/>
    <customShpInfo spid="_x0000_s1489"/>
    <customShpInfo spid="_x0000_s1492"/>
    <customShpInfo spid="_x0000_s1493"/>
    <customShpInfo spid="_x0000_s1494"/>
    <customShpInfo spid="_x0000_s1495"/>
    <customShpInfo spid="_x0000_s1496"/>
    <customShpInfo spid="_x0000_s1498"/>
    <customShpInfo spid="_x0000_s1499"/>
    <customShpInfo spid="_x0000_s1497"/>
    <customShpInfo spid="_x0000_s1501"/>
    <customShpInfo spid="_x0000_s1502"/>
    <customShpInfo spid="_x0000_s1500"/>
    <customShpInfo spid="_x0000_s1504"/>
    <customShpInfo spid="_x0000_s1505"/>
    <customShpInfo spid="_x0000_s1503"/>
    <customShpInfo spid="_x0000_s1507"/>
    <customShpInfo spid="_x0000_s1508"/>
    <customShpInfo spid="_x0000_s1506"/>
    <customShpInfo spid="_x0000_s1510"/>
    <customShpInfo spid="_x0000_s1511"/>
    <customShpInfo spid="_x0000_s1509"/>
    <customShpInfo spid="_x0000_s1513"/>
    <customShpInfo spid="_x0000_s1514"/>
    <customShpInfo spid="_x0000_s1512"/>
    <customShpInfo spid="_x0000_s1516"/>
    <customShpInfo spid="_x0000_s1517"/>
    <customShpInfo spid="_x0000_s1515"/>
    <customShpInfo spid="_x0000_s1519"/>
    <customShpInfo spid="_x0000_s1520"/>
    <customShpInfo spid="_x0000_s1518"/>
    <customShpInfo spid="_x0000_s1522"/>
    <customShpInfo spid="_x0000_s1523"/>
    <customShpInfo spid="_x0000_s1521"/>
    <customShpInfo spid="_x0000_s1525"/>
    <customShpInfo spid="_x0000_s1526"/>
    <customShpInfo spid="_x0000_s1524"/>
    <customShpInfo spid="_x0000_s1528"/>
    <customShpInfo spid="_x0000_s1529"/>
    <customShpInfo spid="_x0000_s1527"/>
    <customShpInfo spid="_x0000_s1531"/>
    <customShpInfo spid="_x0000_s1532"/>
    <customShpInfo spid="_x0000_s1530"/>
    <customShpInfo spid="_x0000_s1534"/>
    <customShpInfo spid="_x0000_s1535"/>
    <customShpInfo spid="_x0000_s1536"/>
    <customShpInfo spid="_x0000_s1537"/>
    <customShpInfo spid="_x0000_s1538"/>
    <customShpInfo spid="_x0000_s1533"/>
    <customShpInfo spid="_x0000_s1540"/>
    <customShpInfo spid="_x0000_s1541"/>
    <customShpInfo spid="_x0000_s1542"/>
    <customShpInfo spid="_x0000_s1543"/>
    <customShpInfo spid="_x0000_s1544"/>
    <customShpInfo spid="_x0000_s1545"/>
    <customShpInfo spid="_x0000_s1546"/>
    <customShpInfo spid="_x0000_s1539"/>
    <customShpInfo spid="_x0000_s1548"/>
    <customShpInfo spid="_x0000_s1549"/>
    <customShpInfo spid="_x0000_s1550"/>
    <customShpInfo spid="_x0000_s1551"/>
    <customShpInfo spid="_x0000_s1552"/>
    <customShpInfo spid="_x0000_s1547"/>
    <customShpInfo spid="_x0000_s1554"/>
    <customShpInfo spid="_x0000_s1555"/>
    <customShpInfo spid="_x0000_s1556"/>
    <customShpInfo spid="_x0000_s1557"/>
    <customShpInfo spid="_x0000_s1558"/>
    <customShpInfo spid="_x0000_s1559"/>
    <customShpInfo spid="_x0000_s1560"/>
    <customShpInfo spid="_x0000_s1561"/>
    <customShpInfo spid="_x0000_s1562"/>
    <customShpInfo spid="_x0000_s1563"/>
    <customShpInfo spid="_x0000_s1564"/>
    <customShpInfo spid="_x0000_s1565"/>
    <customShpInfo spid="_x0000_s1566"/>
    <customShpInfo spid="_x0000_s1567"/>
    <customShpInfo spid="_x0000_s1568"/>
    <customShpInfo spid="_x0000_s1569"/>
    <customShpInfo spid="_x0000_s1570"/>
    <customShpInfo spid="_x0000_s1571"/>
    <customShpInfo spid="_x0000_s1553"/>
    <customShpInfo spid="_x0000_s1572"/>
    <customShpInfo spid="_x0000_s1574"/>
    <customShpInfo spid="_x0000_s1575"/>
    <customShpInfo spid="_x0000_s1573"/>
    <customShpInfo spid="_x0000_s1577"/>
    <customShpInfo spid="_x0000_s1578"/>
    <customShpInfo spid="_x0000_s1576"/>
    <customShpInfo spid="_x0000_s1580"/>
    <customShpInfo spid="_x0000_s1581"/>
    <customShpInfo spid="_x0000_s1579"/>
    <customShpInfo spid="_x0000_s1583"/>
    <customShpInfo spid="_x0000_s1584"/>
    <customShpInfo spid="_x0000_s1582"/>
    <customShpInfo spid="_x0000_s1586"/>
    <customShpInfo spid="_x0000_s1587"/>
    <customShpInfo spid="_x0000_s1585"/>
    <customShpInfo spid="_x0000_s1588"/>
    <customShpInfo spid="_x0000_s1589"/>
    <customShpInfo spid="_x0000_s1590"/>
    <customShpInfo spid="_x0000_s1591"/>
    <customShpInfo spid="_x0000_s1592"/>
    <customShpInfo spid="_x0000_s1594"/>
    <customShpInfo spid="_x0000_s1595"/>
    <customShpInfo spid="_x0000_s1596"/>
    <customShpInfo spid="_x0000_s1597"/>
    <customShpInfo spid="_x0000_s1598"/>
    <customShpInfo spid="_x0000_s1599"/>
    <customShpInfo spid="_x0000_s1600"/>
    <customShpInfo spid="_x0000_s1601"/>
    <customShpInfo spid="_x0000_s1602"/>
    <customShpInfo spid="_x0000_s1603"/>
    <customShpInfo spid="_x0000_s1604"/>
    <customShpInfo spid="_x0000_s1605"/>
    <customShpInfo spid="_x0000_s1606"/>
    <customShpInfo spid="_x0000_s1607"/>
    <customShpInfo spid="_x0000_s1608"/>
    <customShpInfo spid="_x0000_s1609"/>
    <customShpInfo spid="_x0000_s1610"/>
    <customShpInfo spid="_x0000_s1611"/>
    <customShpInfo spid="_x0000_s1612"/>
    <customShpInfo spid="_x0000_s1613"/>
    <customShpInfo spid="_x0000_s1614"/>
    <customShpInfo spid="_x0000_s1615"/>
    <customShpInfo spid="_x0000_s1616"/>
    <customShpInfo spid="_x0000_s1617"/>
    <customShpInfo spid="_x0000_s1618"/>
    <customShpInfo spid="_x0000_s1619"/>
    <customShpInfo spid="_x0000_s1620"/>
    <customShpInfo spid="_x0000_s1621"/>
    <customShpInfo spid="_x0000_s1622"/>
    <customShpInfo spid="_x0000_s1623"/>
    <customShpInfo spid="_x0000_s1624"/>
    <customShpInfo spid="_x0000_s1625"/>
    <customShpInfo spid="_x0000_s1626"/>
    <customShpInfo spid="_x0000_s1627"/>
    <customShpInfo spid="_x0000_s1628"/>
    <customShpInfo spid="_x0000_s1629"/>
    <customShpInfo spid="_x0000_s1630"/>
    <customShpInfo spid="_x0000_s1631"/>
    <customShpInfo spid="_x0000_s1632"/>
    <customShpInfo spid="_x0000_s1593"/>
    <customShpInfo spid="_x0000_s1634"/>
    <customShpInfo spid="_x0000_s1635"/>
    <customShpInfo spid="_x0000_s1633"/>
    <customShpInfo spid="_x0000_s1637"/>
    <customShpInfo spid="_x0000_s1638"/>
    <customShpInfo spid="_x0000_s1636"/>
    <customShpInfo spid="_x0000_s1640"/>
    <customShpInfo spid="_x0000_s1641"/>
    <customShpInfo spid="_x0000_s1639"/>
    <customShpInfo spid="_x0000_s1643"/>
    <customShpInfo spid="_x0000_s1644"/>
    <customShpInfo spid="_x0000_s1642"/>
    <customShpInfo spid="_x0000_s1645"/>
    <customShpInfo spid="_x0000_s1646"/>
    <customShpInfo spid="_x0000_s1647"/>
    <customShpInfo spid="_x0000_s1648"/>
    <customShpInfo spid="_x0000_s1649"/>
    <customShpInfo spid="_x0000_s1650"/>
    <customShpInfo spid="_x0000_s1651"/>
    <customShpInfo spid="_x0000_s1652"/>
    <customShpInfo spid="_x0000_s1653"/>
    <customShpInfo spid="_x0000_s1654"/>
    <customShpInfo spid="_x0000_s1655"/>
    <customShpInfo spid="_x0000_s1656"/>
    <customShpInfo spid="_x0000_s1657"/>
    <customShpInfo spid="_x0000_s1658"/>
    <customShpInfo spid="_x0000_s1659"/>
    <customShpInfo spid="_x0000_s1660"/>
    <customShpInfo spid="_x0000_s1662"/>
    <customShpInfo spid="_x0000_s1663"/>
    <customShpInfo spid="_x0000_s1664"/>
    <customShpInfo spid="_x0000_s1665"/>
    <customShpInfo spid="_x0000_s1666"/>
    <customShpInfo spid="_x0000_s1667"/>
    <customShpInfo spid="_x0000_s1668"/>
    <customShpInfo spid="_x0000_s1661"/>
    <customShpInfo spid="_x0000_s1670"/>
    <customShpInfo spid="_x0000_s1671"/>
    <customShpInfo spid="_x0000_s1672"/>
    <customShpInfo spid="_x0000_s1673"/>
    <customShpInfo spid="_x0000_s1674"/>
    <customShpInfo spid="_x0000_s1675"/>
    <customShpInfo spid="_x0000_s1676"/>
    <customShpInfo spid="_x0000_s1677"/>
    <customShpInfo spid="_x0000_s1678"/>
    <customShpInfo spid="_x0000_s1679"/>
    <customShpInfo spid="_x0000_s1680"/>
    <customShpInfo spid="_x0000_s1669"/>
    <customShpInfo spid="_x0000_s1681"/>
    <customShpInfo spid="_x0000_s1682"/>
    <customShpInfo spid="_x0000_s1683"/>
    <customShpInfo spid="_x0000_s1684"/>
    <customShpInfo spid="_x0000_s1685"/>
    <customShpInfo spid="_x0000_s1686"/>
    <customShpInfo spid="_x0000_s1687"/>
    <customShpInfo spid="_x0000_s1689"/>
    <customShpInfo spid="_x0000_s1690"/>
    <customShpInfo spid="_x0000_s1691"/>
    <customShpInfo spid="_x0000_s1692"/>
    <customShpInfo spid="_x0000_s1688"/>
    <customShpInfo spid="_x0000_s1694"/>
    <customShpInfo spid="_x0000_s1695"/>
    <customShpInfo spid="_x0000_s1696"/>
    <customShpInfo spid="_x0000_s1697"/>
    <customShpInfo spid="_x0000_s1693"/>
    <customShpInfo spid="_x0000_s1699"/>
    <customShpInfo spid="_x0000_s1700"/>
    <customShpInfo spid="_x0000_s1701"/>
    <customShpInfo spid="_x0000_s1702"/>
    <customShpInfo spid="_x0000_s1698"/>
    <customShpInfo spid="_x0000_s1704"/>
    <customShpInfo spid="_x0000_s1705"/>
    <customShpInfo spid="_x0000_s1706"/>
    <customShpInfo spid="_x0000_s1707"/>
    <customShpInfo spid="_x0000_s1703"/>
    <customShpInfo spid="_x0000_s1709"/>
    <customShpInfo spid="_x0000_s1710"/>
    <customShpInfo spid="_x0000_s1708"/>
    <customShpInfo spid="_x0000_s1712"/>
    <customShpInfo spid="_x0000_s1713"/>
    <customShpInfo spid="_x0000_s1711"/>
    <customShpInfo spid="_x0000_s1715"/>
    <customShpInfo spid="_x0000_s1716"/>
    <customShpInfo spid="_x0000_s1714"/>
    <customShpInfo spid="_x0000_s1718"/>
    <customShpInfo spid="_x0000_s1719"/>
    <customShpInfo spid="_x0000_s1717"/>
    <customShpInfo spid="_x0000_s1721"/>
    <customShpInfo spid="_x0000_s1722"/>
    <customShpInfo spid="_x0000_s1720"/>
    <customShpInfo spid="_x0000_s1723"/>
    <customShpInfo spid="_x0000_s1724"/>
    <customShpInfo spid="_x0000_s1725"/>
    <customShpInfo spid="_x0000_s1726"/>
    <customShpInfo spid="_x0000_s1727"/>
    <customShpInfo spid="_x0000_s1729"/>
    <customShpInfo spid="_x0000_s1730"/>
    <customShpInfo spid="_x0000_s1728"/>
    <customShpInfo spid="_x0000_s1731"/>
    <customShpInfo spid="_x0000_s1732"/>
    <customShpInfo spid="_x0000_s1733"/>
    <customShpInfo spid="_x0000_s1734"/>
    <customShpInfo spid="_x0000_s1735"/>
    <customShpInfo spid="_x0000_s1736"/>
    <customShpInfo spid="_x0000_s17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ScaleCrop>false</ScaleCrop>
  <LinksUpToDate>false</LinksUpToDate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2023-11-27T03:12:00Z</dcterms:created>
  <dc:creator>DTD</dc:creator>
  <cp:lastModifiedBy>Tuyết Mai Lê Thị</cp:lastModifiedBy>
  <dcterms:modified xsi:type="dcterms:W3CDTF">2023-11-27T03:19:52Z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2023-11-27T00:00:00Z</vt:filetime>
  </property>
  <property fmtid="{D5CDD505-2E9C-101B-9397-08002B2CF9AE}" pid="5" name="KSOProductBuildVer">
    <vt:lpwstr>1033-12.2.0.13306</vt:lpwstr>
  </property>
  <property fmtid="{D5CDD505-2E9C-101B-9397-08002B2CF9AE}" pid="6" name="ICV">
    <vt:lpwstr>4F44503B43A740FAA7E7C0F48D02385F_12</vt:lpwstr>
  </property>
</Properties>
</file>